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5735A03" w14:textId="77777777" w:rsidR="00FB22E7" w:rsidRPr="00FB22E7" w:rsidRDefault="00FB22E7" w:rsidP="00B35A5A">
      <w:pPr>
        <w:spacing w:line="360" w:lineRule="auto"/>
        <w:rPr>
          <w:rFonts w:ascii="Georgia" w:hAnsi="Georgia" w:cstheme="minorHAnsi"/>
          <w:b/>
          <w:sz w:val="24"/>
          <w:szCs w:val="24"/>
          <w:u w:val="single"/>
          <w:lang w:val="nl-BE"/>
        </w:rPr>
      </w:pPr>
    </w:p>
    <w:p w14:paraId="4B82EC12" w14:textId="3550D01A" w:rsidR="00FF5560" w:rsidRDefault="00FB22E7" w:rsidP="00B35A5A">
      <w:pPr>
        <w:spacing w:line="360" w:lineRule="auto"/>
        <w:rPr>
          <w:rFonts w:ascii="Georgia" w:hAnsi="Georgia" w:cstheme="minorHAnsi"/>
          <w:b/>
          <w:sz w:val="40"/>
          <w:szCs w:val="40"/>
          <w:u w:val="single"/>
          <w:lang w:val="nl-BE"/>
        </w:rPr>
      </w:pPr>
      <w:r w:rsidRPr="00FB22E7">
        <w:rPr>
          <w:rFonts w:ascii="Georgia" w:hAnsi="Georgia" w:cstheme="minorHAnsi"/>
          <w:b/>
          <w:sz w:val="40"/>
          <w:szCs w:val="40"/>
          <w:u w:val="single"/>
          <w:lang w:val="nl-BE"/>
        </w:rPr>
        <w:t>Oefening 12.4.: De “kringen”</w:t>
      </w:r>
    </w:p>
    <w:p w14:paraId="784C32F5" w14:textId="410B91BC" w:rsidR="00FB22E7" w:rsidRDefault="00FB22E7" w:rsidP="00B35A5A">
      <w:pPr>
        <w:spacing w:line="360" w:lineRule="auto"/>
        <w:rPr>
          <w:rFonts w:ascii="Georgia" w:hAnsi="Georgia" w:cstheme="minorHAnsi"/>
          <w:b/>
          <w:sz w:val="40"/>
          <w:szCs w:val="40"/>
          <w:u w:val="single"/>
          <w:lang w:val="nl-BE"/>
        </w:rPr>
      </w:pPr>
      <w:r>
        <w:rPr>
          <w:rFonts w:ascii="Impact" w:eastAsia="Impact" w:hAnsi="Impact"/>
          <w:noProof/>
          <w:sz w:val="40"/>
          <w:lang w:val="nl-BE" w:eastAsia="nl-BE"/>
        </w:rPr>
        <w:drawing>
          <wp:anchor distT="0" distB="0" distL="114300" distR="114300" simplePos="0" relativeHeight="251758080" behindDoc="1" locked="0" layoutInCell="1" allowOverlap="1" wp14:anchorId="26A966D1" wp14:editId="73E2BFA5">
            <wp:simplePos x="0" y="0"/>
            <wp:positionH relativeFrom="margin">
              <wp:align>left</wp:align>
            </wp:positionH>
            <wp:positionV relativeFrom="paragraph">
              <wp:posOffset>433178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65785" w14:textId="0A0370D0" w:rsidR="00FB22E7" w:rsidRPr="00FB22E7" w:rsidRDefault="00FB22E7" w:rsidP="00B35A5A">
      <w:pPr>
        <w:spacing w:line="360" w:lineRule="auto"/>
        <w:rPr>
          <w:rFonts w:ascii="Georgia" w:hAnsi="Georgia" w:cstheme="minorHAnsi"/>
          <w:b/>
          <w:sz w:val="40"/>
          <w:szCs w:val="40"/>
          <w:u w:val="single"/>
          <w:lang w:val="nl-BE"/>
        </w:rPr>
      </w:pPr>
    </w:p>
    <w:p w14:paraId="4B93BE9A" w14:textId="77777777" w:rsidR="00FB22E7" w:rsidRDefault="00FB22E7">
      <w:pPr>
        <w:rPr>
          <w:rFonts w:ascii="Georgia" w:hAnsi="Georgia" w:cstheme="minorHAnsi"/>
          <w:sz w:val="24"/>
          <w:szCs w:val="24"/>
          <w:lang w:val="nl-BE"/>
        </w:rPr>
      </w:pPr>
      <w:r>
        <w:rPr>
          <w:rFonts w:ascii="Georgia" w:hAnsi="Georgia" w:cstheme="minorHAnsi"/>
          <w:sz w:val="24"/>
          <w:szCs w:val="24"/>
          <w:lang w:val="nl-BE"/>
        </w:rPr>
        <w:br w:type="page"/>
      </w:r>
    </w:p>
    <w:p w14:paraId="77201E2B" w14:textId="77777777" w:rsidR="00FB22E7" w:rsidRDefault="00FB22E7" w:rsidP="00B35A5A">
      <w:pPr>
        <w:spacing w:line="360" w:lineRule="auto"/>
        <w:rPr>
          <w:rFonts w:ascii="Georgia" w:hAnsi="Georgia" w:cstheme="minorHAnsi"/>
          <w:sz w:val="24"/>
          <w:szCs w:val="24"/>
          <w:lang w:val="nl-BE"/>
        </w:rPr>
      </w:pPr>
    </w:p>
    <w:p w14:paraId="6F568BE0" w14:textId="5CDF21CA" w:rsidR="00FF5560" w:rsidRDefault="00FF5560" w:rsidP="00B35A5A">
      <w:pPr>
        <w:spacing w:line="360" w:lineRule="auto"/>
        <w:rPr>
          <w:rFonts w:ascii="Georgia" w:hAnsi="Georgia" w:cstheme="minorHAnsi"/>
          <w:sz w:val="24"/>
          <w:szCs w:val="24"/>
          <w:lang w:val="nl-BE"/>
        </w:rPr>
      </w:pPr>
      <w:r w:rsidRPr="00FF5560">
        <w:rPr>
          <w:rFonts w:ascii="Georgia" w:hAnsi="Georgia" w:cstheme="minorHAnsi"/>
          <w:sz w:val="24"/>
          <w:szCs w:val="24"/>
          <w:lang w:val="nl-BE"/>
        </w:rPr>
        <w:t>Hieronder staan drie kleurrijke cirkels –</w:t>
      </w:r>
      <w:r>
        <w:rPr>
          <w:rFonts w:ascii="Georgia" w:hAnsi="Georgia" w:cstheme="minorHAnsi"/>
          <w:sz w:val="24"/>
          <w:szCs w:val="24"/>
          <w:lang w:val="nl-BE"/>
        </w:rPr>
        <w:t xml:space="preserve"> een voor familie, een voor vrienden en een voor collega’s – en 10 tabellen met een aantal namen die gebruikt werden in het vorige verhaal.</w:t>
      </w:r>
    </w:p>
    <w:p w14:paraId="6856D8D2" w14:textId="77777777" w:rsidR="00FF5560" w:rsidRPr="00FF5560" w:rsidRDefault="00FF5560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  <w:lang w:val="nl-BE"/>
        </w:rPr>
      </w:pPr>
    </w:p>
    <w:p w14:paraId="6385AC09" w14:textId="3905B0A2" w:rsidR="00545C19" w:rsidRPr="007E5E06" w:rsidRDefault="00F81462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  <w:lang w:val="nl-BE"/>
        </w:rPr>
      </w:pPr>
      <w:r w:rsidRPr="007E5E06">
        <w:rPr>
          <w:rFonts w:cstheme="minorHAnsi"/>
          <w:b/>
          <w:sz w:val="24"/>
          <w:szCs w:val="24"/>
          <w:lang w:val="nl-BE"/>
        </w:rPr>
        <w:t>Stappen</w:t>
      </w:r>
      <w:r w:rsidR="00545C19" w:rsidRPr="007E5E06">
        <w:rPr>
          <w:rFonts w:cstheme="minorHAnsi"/>
          <w:b/>
          <w:sz w:val="24"/>
          <w:szCs w:val="24"/>
          <w:lang w:val="nl-BE"/>
        </w:rPr>
        <w:t>:</w:t>
      </w:r>
    </w:p>
    <w:p w14:paraId="71E8F8EF" w14:textId="1DCB613C" w:rsidR="00F81462" w:rsidRPr="00F81462" w:rsidRDefault="00545C19" w:rsidP="00F81462">
      <w:pPr>
        <w:pStyle w:val="regulieretekst"/>
        <w:spacing w:line="360" w:lineRule="auto"/>
        <w:jc w:val="left"/>
        <w:rPr>
          <w:rFonts w:cstheme="minorHAnsi"/>
          <w:sz w:val="24"/>
          <w:szCs w:val="24"/>
          <w:lang w:val="nl-BE"/>
        </w:rPr>
      </w:pPr>
      <w:r w:rsidRPr="00F81462">
        <w:rPr>
          <w:rFonts w:cstheme="minorHAnsi"/>
          <w:b/>
          <w:sz w:val="24"/>
          <w:szCs w:val="24"/>
          <w:lang w:val="nl-BE"/>
        </w:rPr>
        <w:t>1.</w:t>
      </w:r>
      <w:r w:rsidR="00F81462" w:rsidRPr="00F81462">
        <w:rPr>
          <w:rFonts w:cstheme="minorHAnsi"/>
          <w:b/>
          <w:sz w:val="24"/>
          <w:szCs w:val="24"/>
          <w:lang w:val="nl-BE"/>
        </w:rPr>
        <w:t xml:space="preserve"> </w:t>
      </w:r>
      <w:r w:rsidR="00F81462" w:rsidRPr="00F81462">
        <w:rPr>
          <w:rFonts w:cstheme="minorHAnsi"/>
          <w:bCs/>
          <w:sz w:val="24"/>
          <w:szCs w:val="24"/>
          <w:lang w:val="nl-BE"/>
        </w:rPr>
        <w:t xml:space="preserve">De </w:t>
      </w:r>
      <w:r w:rsidR="00FB22E7">
        <w:rPr>
          <w:rFonts w:cstheme="minorHAnsi"/>
          <w:bCs/>
          <w:sz w:val="24"/>
          <w:szCs w:val="24"/>
          <w:lang w:val="nl-BE"/>
        </w:rPr>
        <w:t>professional</w:t>
      </w:r>
      <w:r w:rsidR="00F81462" w:rsidRPr="00F81462">
        <w:rPr>
          <w:rFonts w:cstheme="minorHAnsi"/>
          <w:bCs/>
          <w:sz w:val="24"/>
          <w:szCs w:val="24"/>
          <w:lang w:val="nl-BE"/>
        </w:rPr>
        <w:t xml:space="preserve"> moet</w:t>
      </w:r>
      <w:r w:rsidRPr="00F81462">
        <w:rPr>
          <w:rFonts w:cstheme="minorHAnsi"/>
          <w:sz w:val="24"/>
          <w:szCs w:val="24"/>
          <w:lang w:val="nl-BE"/>
        </w:rPr>
        <w:t xml:space="preserve"> </w:t>
      </w:r>
      <w:r w:rsidR="00F81462" w:rsidRPr="00F81462">
        <w:rPr>
          <w:rFonts w:cstheme="minorHAnsi"/>
          <w:sz w:val="24"/>
          <w:szCs w:val="24"/>
          <w:lang w:val="nl-BE"/>
        </w:rPr>
        <w:t>de cirkels en tabellen</w:t>
      </w:r>
      <w:r w:rsidR="00F81462">
        <w:rPr>
          <w:rFonts w:cstheme="minorHAnsi"/>
          <w:sz w:val="24"/>
          <w:szCs w:val="24"/>
          <w:lang w:val="nl-BE"/>
        </w:rPr>
        <w:t xml:space="preserve"> printen en uitknippen.</w:t>
      </w:r>
    </w:p>
    <w:p w14:paraId="2C043750" w14:textId="418352C6" w:rsidR="00F81462" w:rsidRDefault="00545C19" w:rsidP="00F81462">
      <w:pPr>
        <w:pStyle w:val="regulieretekst"/>
        <w:spacing w:after="120" w:line="360" w:lineRule="auto"/>
        <w:jc w:val="left"/>
        <w:rPr>
          <w:rFonts w:cstheme="minorHAnsi"/>
          <w:sz w:val="24"/>
          <w:szCs w:val="24"/>
          <w:lang w:val="nl-BE"/>
        </w:rPr>
      </w:pPr>
      <w:r w:rsidRPr="00F81462">
        <w:rPr>
          <w:rFonts w:cstheme="minorHAnsi"/>
          <w:b/>
          <w:sz w:val="24"/>
          <w:szCs w:val="24"/>
          <w:lang w:val="nl-BE"/>
        </w:rPr>
        <w:t>2.</w:t>
      </w:r>
      <w:r w:rsidRPr="00F81462">
        <w:rPr>
          <w:rFonts w:cstheme="minorHAnsi"/>
          <w:sz w:val="24"/>
          <w:szCs w:val="24"/>
          <w:lang w:val="nl-BE"/>
        </w:rPr>
        <w:t xml:space="preserve"> </w:t>
      </w:r>
      <w:r w:rsidR="00F81462" w:rsidRPr="00F81462">
        <w:rPr>
          <w:rFonts w:cstheme="minorHAnsi"/>
          <w:sz w:val="24"/>
          <w:szCs w:val="24"/>
          <w:lang w:val="nl-BE"/>
        </w:rPr>
        <w:t>Vervolgens moet hij de ouder wordende persoon met een verstandelijke beperk</w:t>
      </w:r>
      <w:r w:rsidR="00F81462">
        <w:rPr>
          <w:rFonts w:cstheme="minorHAnsi"/>
          <w:sz w:val="24"/>
          <w:szCs w:val="24"/>
          <w:lang w:val="nl-BE"/>
        </w:rPr>
        <w:t>ing vragen in welke van de drie kringen van het hoofdpersonage deze specifieke persoon (naam) zich bevindt.</w:t>
      </w:r>
    </w:p>
    <w:p w14:paraId="660B6067" w14:textId="196230C1" w:rsidR="00F81462" w:rsidRDefault="007F74FB" w:rsidP="00F81462">
      <w:pPr>
        <w:pStyle w:val="regulieretekst"/>
        <w:spacing w:after="120" w:line="360" w:lineRule="auto"/>
        <w:jc w:val="left"/>
        <w:rPr>
          <w:rFonts w:cstheme="minorHAnsi"/>
          <w:sz w:val="24"/>
          <w:szCs w:val="24"/>
          <w:lang w:val="nl-BE"/>
        </w:rPr>
      </w:pPr>
      <w:r>
        <w:rPr>
          <w:rFonts w:cstheme="minorHAnsi"/>
          <w:sz w:val="24"/>
          <w:szCs w:val="24"/>
          <w:lang w:val="nl-BE"/>
        </w:rPr>
        <w:t xml:space="preserve">Deze activiteit heeft als doel om de </w:t>
      </w:r>
      <w:r w:rsidR="00FB22E7">
        <w:rPr>
          <w:rFonts w:cstheme="minorHAnsi"/>
          <w:sz w:val="24"/>
          <w:szCs w:val="24"/>
          <w:lang w:val="nl-BE"/>
        </w:rPr>
        <w:t>professional</w:t>
      </w:r>
      <w:r>
        <w:rPr>
          <w:rFonts w:cstheme="minorHAnsi"/>
          <w:sz w:val="24"/>
          <w:szCs w:val="24"/>
          <w:lang w:val="nl-BE"/>
        </w:rPr>
        <w:t xml:space="preserve"> te laten observeren of de ouder wordende persoon met een verstandelijke beperking het onderscheid kan maken tussen de verschillenden rollen die iemand kan spelen binnen een sociaal netwerk.</w:t>
      </w:r>
    </w:p>
    <w:p w14:paraId="36CF6ADA" w14:textId="77777777" w:rsidR="00F70D85" w:rsidRPr="007F74FB" w:rsidRDefault="00F70D85" w:rsidP="00545C19">
      <w:pPr>
        <w:spacing w:line="360" w:lineRule="auto"/>
        <w:ind w:left="7200" w:firstLine="720"/>
        <w:jc w:val="center"/>
        <w:rPr>
          <w:rFonts w:ascii="Impact" w:eastAsia="Impact" w:hAnsi="Impact"/>
          <w:b/>
          <w:sz w:val="40"/>
          <w:lang w:val="nl-BE"/>
        </w:rPr>
      </w:pPr>
    </w:p>
    <w:p w14:paraId="4E430FA7" w14:textId="77777777" w:rsidR="00F70D85" w:rsidRPr="007F74FB" w:rsidRDefault="00F70D85" w:rsidP="00545C19">
      <w:pPr>
        <w:spacing w:line="360" w:lineRule="auto"/>
        <w:ind w:left="7200" w:firstLine="720"/>
        <w:rPr>
          <w:rFonts w:ascii="Impact" w:eastAsia="Impact" w:hAnsi="Impact"/>
          <w:sz w:val="40"/>
          <w:lang w:val="nl-BE"/>
        </w:rPr>
        <w:sectPr w:rsidR="00F70D85" w:rsidRPr="007F74FB" w:rsidSect="009A4C1F">
          <w:headerReference w:type="default" r:id="rId9"/>
          <w:footerReference w:type="default" r:id="rId10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bookmarkStart w:id="0" w:name="page2"/>
    <w:bookmarkStart w:id="1" w:name="page3"/>
    <w:bookmarkStart w:id="2" w:name="page4"/>
    <w:bookmarkEnd w:id="0"/>
    <w:bookmarkEnd w:id="1"/>
    <w:bookmarkEnd w:id="2"/>
    <w:p w14:paraId="7DBC4711" w14:textId="77777777" w:rsidR="00362921" w:rsidRPr="007F74FB" w:rsidRDefault="00D17823" w:rsidP="00362921">
      <w:pPr>
        <w:spacing w:line="0" w:lineRule="atLeast"/>
        <w:rPr>
          <w:rFonts w:ascii="Impact" w:eastAsia="Impact" w:hAnsi="Impact"/>
          <w:sz w:val="28"/>
          <w:lang w:val="nl-BE"/>
        </w:rPr>
      </w:pPr>
      <w:r>
        <w:rPr>
          <w:rFonts w:ascii="Impact" w:eastAsia="Impact" w:hAnsi="Impact"/>
          <w:noProof/>
          <w:sz w:val="28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DF6F8F7" wp14:editId="26B9D4E7">
                <wp:simplePos x="0" y="0"/>
                <wp:positionH relativeFrom="column">
                  <wp:posOffset>4907280</wp:posOffset>
                </wp:positionH>
                <wp:positionV relativeFrom="paragraph">
                  <wp:posOffset>-48895</wp:posOffset>
                </wp:positionV>
                <wp:extent cx="4378960" cy="4587240"/>
                <wp:effectExtent l="0" t="0" r="21590" b="2286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458724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C9222" w14:textId="368662D1" w:rsidR="00AC1519" w:rsidRPr="00F81462" w:rsidRDefault="00F81462" w:rsidP="00AC1519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nl-BE"/>
                              </w:rPr>
                              <w:t>Collega’s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DF6F8F7" id="Oval 87" o:spid="_x0000_s1026" style="position:absolute;margin-left:386.4pt;margin-top:-3.85pt;width:344.8pt;height:361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" fillcolor="#ededed [662]" strokecolor="#1f4d78 [1604]" strokeweight="1pt">
                <v:stroke joinstyle="miter"/>
                <v:textbox>
                  <w:txbxContent>
                    <w:p w14:paraId="41EC9222" w14:textId="368662D1" w:rsidR="00AC1519" w:rsidRPr="00F81462" w:rsidRDefault="00F81462" w:rsidP="00AC1519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nl-BE"/>
                        </w:rPr>
                        <w:t>Collega’s</w:t>
                      </w:r>
                    </w:p>
                  </w:txbxContent>
                </v:textbox>
              </v:oval>
            </w:pict>
          </mc:Fallback>
        </mc:AlternateContent>
      </w:r>
    </w:p>
    <w:p w14:paraId="3AFF495E" w14:textId="77777777" w:rsidR="005C57FD" w:rsidRPr="007F74FB" w:rsidRDefault="005C57FD" w:rsidP="00FA1FF6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nl-BE"/>
        </w:rPr>
      </w:pPr>
    </w:p>
    <w:p w14:paraId="6EAE6E17" w14:textId="77777777" w:rsidR="00D17823" w:rsidRPr="007F74FB" w:rsidRDefault="00D17823">
      <w:pPr>
        <w:rPr>
          <w:rFonts w:ascii="Impact" w:eastAsia="Impact" w:hAnsi="Impact"/>
          <w:sz w:val="28"/>
          <w:lang w:val="nl-BE"/>
        </w:rPr>
      </w:pPr>
    </w:p>
    <w:p w14:paraId="34C26B7B" w14:textId="77777777" w:rsidR="00D17823" w:rsidRPr="007F74FB" w:rsidRDefault="00D17823">
      <w:pPr>
        <w:rPr>
          <w:rFonts w:ascii="Impact" w:eastAsia="Impact" w:hAnsi="Impact"/>
          <w:sz w:val="28"/>
          <w:lang w:val="nl-BE"/>
        </w:rPr>
      </w:pPr>
      <w:r>
        <w:rPr>
          <w:rFonts w:ascii="Impact" w:eastAsia="Impact" w:hAnsi="Impact"/>
          <w:noProof/>
          <w:sz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2296C19" wp14:editId="4A24CE2D">
                <wp:simplePos x="0" y="0"/>
                <wp:positionH relativeFrom="column">
                  <wp:posOffset>-228600</wp:posOffset>
                </wp:positionH>
                <wp:positionV relativeFrom="paragraph">
                  <wp:posOffset>695960</wp:posOffset>
                </wp:positionV>
                <wp:extent cx="4392930" cy="4688205"/>
                <wp:effectExtent l="0" t="0" r="26670" b="1714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930" cy="46882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FC1F1" w14:textId="51980413" w:rsidR="00D17823" w:rsidRPr="00F81462" w:rsidRDefault="00F81462" w:rsidP="00D17823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nl-BE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nl-BE"/>
                              </w:rPr>
                              <w:t>Familie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2296C19" id="Oval 86" o:spid="_x0000_s1027" style="position:absolute;margin-left:-18pt;margin-top:54.8pt;width:345.9pt;height:369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" fillcolor="#fbe4d5 [661]" strokecolor="#1f4d78 [1604]" strokeweight="1pt">
                <v:stroke joinstyle="miter"/>
                <v:textbox>
                  <w:txbxContent>
                    <w:p w14:paraId="74BFC1F1" w14:textId="51980413" w:rsidR="00D17823" w:rsidRPr="00F81462" w:rsidRDefault="00F81462" w:rsidP="00D17823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nl-BE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nl-BE"/>
                        </w:rPr>
                        <w:t>Familie</w:t>
                      </w:r>
                    </w:p>
                  </w:txbxContent>
                </v:textbox>
              </v:oval>
            </w:pict>
          </mc:Fallback>
        </mc:AlternateContent>
      </w:r>
      <w:r w:rsidRPr="007F74FB">
        <w:rPr>
          <w:rFonts w:ascii="Impact" w:eastAsia="Impact" w:hAnsi="Impact"/>
          <w:sz w:val="28"/>
          <w:lang w:val="nl-BE"/>
        </w:rPr>
        <w:br w:type="page"/>
      </w:r>
    </w:p>
    <w:p w14:paraId="21A222BB" w14:textId="01456614" w:rsidR="00D17823" w:rsidRPr="00FB22E7" w:rsidRDefault="00D17823" w:rsidP="00FF5560">
      <w:pPr>
        <w:pStyle w:val="Kop2"/>
        <w:spacing w:after="240"/>
        <w:rPr>
          <w:rFonts w:ascii="Georgia" w:hAnsi="Georgia"/>
          <w:lang w:val="nl-BE"/>
        </w:rPr>
      </w:pPr>
      <w:r w:rsidRPr="00FB22E7">
        <w:rPr>
          <w:rFonts w:ascii="Georgia" w:hAnsi="Georgia"/>
          <w:b/>
          <w:lang w:val="nl-BE"/>
        </w:rPr>
        <w:lastRenderedPageBreak/>
        <w:t>Activit</w:t>
      </w:r>
      <w:r w:rsidR="00FF5560" w:rsidRPr="00FB22E7">
        <w:rPr>
          <w:rFonts w:ascii="Georgia" w:hAnsi="Georgia"/>
          <w:b/>
          <w:lang w:val="nl-BE"/>
        </w:rPr>
        <w:t>eit</w:t>
      </w:r>
      <w:r w:rsidRPr="00FB22E7">
        <w:rPr>
          <w:rFonts w:ascii="Georgia" w:hAnsi="Georgia"/>
          <w:b/>
          <w:lang w:val="nl-BE"/>
        </w:rPr>
        <w:t xml:space="preserve"> 1:</w:t>
      </w:r>
      <w:r w:rsidRPr="00FB22E7">
        <w:rPr>
          <w:rFonts w:ascii="Georgia" w:hAnsi="Georgia"/>
          <w:lang w:val="nl-BE"/>
        </w:rPr>
        <w:t xml:space="preserve"> </w:t>
      </w:r>
      <w:r w:rsidR="00FF5560" w:rsidRPr="00FB22E7">
        <w:rPr>
          <w:rFonts w:ascii="Georgia" w:hAnsi="Georgia"/>
          <w:lang w:val="nl-BE"/>
        </w:rPr>
        <w:t xml:space="preserve">Herinneren wie de belangrijke mensen </w:t>
      </w:r>
      <w:bookmarkStart w:id="3" w:name="_GoBack"/>
      <w:bookmarkEnd w:id="3"/>
      <w:r w:rsidR="00FF5560" w:rsidRPr="00FB22E7">
        <w:rPr>
          <w:rFonts w:ascii="Georgia" w:hAnsi="Georgia"/>
          <w:lang w:val="nl-BE"/>
        </w:rPr>
        <w:t xml:space="preserve">zijn in het leven van George? </w:t>
      </w:r>
    </w:p>
    <w:tbl>
      <w:tblPr>
        <w:tblStyle w:val="Tabelraster"/>
        <w:tblpPr w:leftFromText="180" w:rightFromText="180" w:vertAnchor="text" w:horzAnchor="page" w:tblpX="1993" w:tblpY="453"/>
        <w:tblW w:w="6190" w:type="dxa"/>
        <w:tblLook w:val="04A0" w:firstRow="1" w:lastRow="0" w:firstColumn="1" w:lastColumn="0" w:noHBand="0" w:noVBand="1"/>
      </w:tblPr>
      <w:tblGrid>
        <w:gridCol w:w="3095"/>
        <w:gridCol w:w="3095"/>
      </w:tblGrid>
      <w:tr w:rsidR="00D17823" w14:paraId="3596A43E" w14:textId="77777777" w:rsidTr="00B8201E">
        <w:trPr>
          <w:trHeight w:val="2598"/>
        </w:trPr>
        <w:tc>
          <w:tcPr>
            <w:tcW w:w="3095" w:type="dxa"/>
          </w:tcPr>
          <w:p w14:paraId="641B19A0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EA6FFE">
              <w:rPr>
                <w:rFonts w:ascii="Impact" w:eastAsia="Impact" w:hAnsi="Impact"/>
                <w:sz w:val="24"/>
                <w:szCs w:val="24"/>
                <w:lang w:val="en-GB"/>
              </w:rPr>
              <w:t>I</w:t>
            </w:r>
            <w:r>
              <w:rPr>
                <w:rFonts w:ascii="Impact" w:eastAsia="Impact" w:hAnsi="Impact"/>
                <w:noProof/>
                <w:sz w:val="24"/>
                <w:szCs w:val="24"/>
                <w:lang w:val="nl-BE" w:eastAsia="nl-BE"/>
              </w:rPr>
              <w:drawing>
                <wp:anchor distT="0" distB="0" distL="114300" distR="114300" simplePos="0" relativeHeight="251751936" behindDoc="0" locked="0" layoutInCell="1" allowOverlap="1" wp14:anchorId="01067F0D" wp14:editId="7144BC02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74930</wp:posOffset>
                  </wp:positionV>
                  <wp:extent cx="1745615" cy="1364615"/>
                  <wp:effectExtent l="0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FE">
              <w:rPr>
                <w:rFonts w:ascii="Impact" w:eastAsia="Impact" w:hAnsi="Impact"/>
                <w:sz w:val="24"/>
                <w:szCs w:val="24"/>
                <w:lang w:val="en-GB"/>
              </w:rPr>
              <w:t>sabel</w:t>
            </w:r>
          </w:p>
        </w:tc>
        <w:tc>
          <w:tcPr>
            <w:tcW w:w="3095" w:type="dxa"/>
            <w:vAlign w:val="bottom"/>
          </w:tcPr>
          <w:p w14:paraId="7EB30A14" w14:textId="77777777" w:rsidR="00D17823" w:rsidRPr="00EA6FFE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 w:rsidRPr="00EA6FFE">
              <w:rPr>
                <w:rFonts w:ascii="Impact" w:eastAsia="Impact" w:hAnsi="Impact"/>
                <w:noProof/>
                <w:sz w:val="24"/>
                <w:szCs w:val="24"/>
                <w:lang w:val="nl-BE" w:eastAsia="nl-BE"/>
              </w:rPr>
              <w:drawing>
                <wp:anchor distT="0" distB="0" distL="114300" distR="114300" simplePos="0" relativeHeight="251750912" behindDoc="1" locked="0" layoutInCell="1" allowOverlap="1" wp14:anchorId="74ED91F5" wp14:editId="59056BB3">
                  <wp:simplePos x="0" y="0"/>
                  <wp:positionH relativeFrom="column">
                    <wp:posOffset>107950</wp:posOffset>
                  </wp:positionH>
                  <wp:positionV relativeFrom="page">
                    <wp:posOffset>74295</wp:posOffset>
                  </wp:positionV>
                  <wp:extent cx="1724660" cy="1384300"/>
                  <wp:effectExtent l="0" t="0" r="889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6FFE">
              <w:rPr>
                <w:rFonts w:ascii="Impact" w:eastAsia="Impact" w:hAnsi="Impact"/>
                <w:sz w:val="24"/>
                <w:szCs w:val="24"/>
                <w:lang w:val="en-GB"/>
              </w:rPr>
              <w:t>Maya</w:t>
            </w:r>
          </w:p>
        </w:tc>
      </w:tr>
      <w:tr w:rsidR="00D17823" w14:paraId="4033BA99" w14:textId="77777777" w:rsidTr="00B8201E">
        <w:trPr>
          <w:trHeight w:val="2028"/>
        </w:trPr>
        <w:tc>
          <w:tcPr>
            <w:tcW w:w="3095" w:type="dxa"/>
            <w:vAlign w:val="bottom"/>
          </w:tcPr>
          <w:p w14:paraId="6F27A57A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nl-BE" w:eastAsia="nl-BE"/>
              </w:rPr>
              <w:drawing>
                <wp:inline distT="0" distB="0" distL="0" distR="0" wp14:anchorId="40018A12" wp14:editId="161A986D">
                  <wp:extent cx="1752600" cy="156200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32" cy="156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788B">
              <w:rPr>
                <w:rFonts w:ascii="Impact" w:eastAsia="Impact" w:hAnsi="Impact"/>
                <w:sz w:val="24"/>
                <w:szCs w:val="24"/>
                <w:lang w:val="en-GB"/>
              </w:rPr>
              <w:t>David</w:t>
            </w:r>
          </w:p>
        </w:tc>
        <w:tc>
          <w:tcPr>
            <w:tcW w:w="3095" w:type="dxa"/>
            <w:vAlign w:val="bottom"/>
          </w:tcPr>
          <w:p w14:paraId="5F043A0C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nl-BE" w:eastAsia="nl-BE"/>
              </w:rPr>
              <w:drawing>
                <wp:inline distT="0" distB="0" distL="0" distR="0" wp14:anchorId="155656CE" wp14:editId="2C4CE212">
                  <wp:extent cx="1835727" cy="15718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89" cy="160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788B">
              <w:rPr>
                <w:rFonts w:ascii="Impact" w:eastAsia="Impact" w:hAnsi="Impact"/>
                <w:sz w:val="24"/>
                <w:szCs w:val="24"/>
                <w:lang w:val="en-GB"/>
              </w:rPr>
              <w:t>Mario</w:t>
            </w:r>
          </w:p>
        </w:tc>
      </w:tr>
    </w:tbl>
    <w:p w14:paraId="1B8A4A10" w14:textId="77777777" w:rsidR="00D17823" w:rsidRPr="00E529BD" w:rsidRDefault="00D17823" w:rsidP="00D17823">
      <w:pPr>
        <w:pStyle w:val="Kop2"/>
        <w:spacing w:after="24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C89A016" wp14:editId="66CF33C5">
                <wp:simplePos x="0" y="0"/>
                <wp:positionH relativeFrom="column">
                  <wp:posOffset>5036820</wp:posOffset>
                </wp:positionH>
                <wp:positionV relativeFrom="paragraph">
                  <wp:posOffset>183515</wp:posOffset>
                </wp:positionV>
                <wp:extent cx="4206240" cy="4290060"/>
                <wp:effectExtent l="0" t="0" r="22860" b="1524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2900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6F27F" w14:textId="04AB3DC1" w:rsidR="00D17823" w:rsidRPr="00FF5560" w:rsidRDefault="00FF5560" w:rsidP="00D17823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nl-BE"/>
                              </w:rPr>
                              <w:t>Vrienden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C89A016" id="Oval 88" o:spid="_x0000_s1028" style="position:absolute;left:0;text-align:left;margin-left:396.6pt;margin-top:14.45pt;width:331.2pt;height:337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" fillcolor="#c5e0b3 [1305]" strokecolor="#1f4d78 [1604]" strokeweight="1pt">
                <v:stroke joinstyle="miter"/>
                <v:textbox>
                  <w:txbxContent>
                    <w:p w14:paraId="5126F27F" w14:textId="04AB3DC1" w:rsidR="00D17823" w:rsidRPr="00FF5560" w:rsidRDefault="00FF5560" w:rsidP="00D17823">
                      <w:pPr>
                        <w:jc w:val="center"/>
                        <w:rPr>
                          <w:lang w:val="nl-BE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nl-BE"/>
                        </w:rPr>
                        <w:t>Vrienden</w:t>
                      </w:r>
                    </w:p>
                  </w:txbxContent>
                </v:textbox>
              </v:oval>
            </w:pict>
          </mc:Fallback>
        </mc:AlternateContent>
      </w:r>
    </w:p>
    <w:p w14:paraId="2348106C" w14:textId="77777777" w:rsidR="00D17823" w:rsidRDefault="00D17823" w:rsidP="00D17823">
      <w:pPr>
        <w:rPr>
          <w:rFonts w:ascii="Georgia" w:eastAsia="Georgia" w:hAnsi="Georgia"/>
          <w:sz w:val="28"/>
          <w:szCs w:val="28"/>
        </w:rPr>
      </w:pPr>
      <w:r>
        <w:rPr>
          <w:rFonts w:ascii="Georgia" w:eastAsia="Georgia" w:hAnsi="Georgia"/>
          <w:sz w:val="28"/>
          <w:szCs w:val="28"/>
        </w:rPr>
        <w:br w:type="page"/>
      </w:r>
    </w:p>
    <w:p w14:paraId="1EAAB316" w14:textId="77777777" w:rsidR="00D17823" w:rsidRPr="00FA1FF6" w:rsidRDefault="00D17823" w:rsidP="00D17823">
      <w:pPr>
        <w:spacing w:line="360" w:lineRule="auto"/>
        <w:ind w:right="60"/>
        <w:jc w:val="both"/>
        <w:rPr>
          <w:rFonts w:ascii="Georgia" w:eastAsia="Georgia" w:hAnsi="Georgia"/>
          <w:sz w:val="28"/>
          <w:szCs w:val="28"/>
        </w:rPr>
      </w:pP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5"/>
        <w:gridCol w:w="3065"/>
      </w:tblGrid>
      <w:tr w:rsidR="00D17823" w:rsidRPr="00506DB8" w14:paraId="2FA07A2C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5A52125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Maria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7AF54D39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Philip</w:t>
            </w:r>
          </w:p>
        </w:tc>
      </w:tr>
      <w:tr w:rsidR="00D17823" w:rsidRPr="00506DB8" w14:paraId="06B1B128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A7BA434" w14:textId="77777777" w:rsidR="00D17823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</w:p>
          <w:p w14:paraId="34573DE7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Maya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1EE86AF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Ann</w:t>
            </w:r>
          </w:p>
        </w:tc>
      </w:tr>
      <w:tr w:rsidR="00D17823" w:rsidRPr="00506DB8" w14:paraId="6D6ED6AB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69E60D3E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Alexander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996E8D4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David</w:t>
            </w:r>
          </w:p>
        </w:tc>
      </w:tr>
      <w:tr w:rsidR="00D17823" w:rsidRPr="00506DB8" w14:paraId="5FD5E9D2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502E4D2A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Mario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B532598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Impact" w:eastAsia="Impact" w:hAnsi="Impact"/>
                <w:sz w:val="24"/>
                <w:szCs w:val="24"/>
                <w:lang w:val="en-GB"/>
              </w:rPr>
              <w:t>Izabel</w:t>
            </w:r>
            <w:proofErr w:type="spellEnd"/>
          </w:p>
        </w:tc>
      </w:tr>
      <w:tr w:rsidR="00D17823" w:rsidRPr="00506DB8" w14:paraId="1EC01103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2C780092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Martin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2BAAE5E" w14:textId="77777777"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Peter</w:t>
            </w:r>
          </w:p>
        </w:tc>
      </w:tr>
    </w:tbl>
    <w:tbl>
      <w:tblPr>
        <w:tblStyle w:val="Tabelraster"/>
        <w:tblpPr w:leftFromText="180" w:rightFromText="180" w:vertAnchor="text" w:horzAnchor="margin" w:tblpXSpec="right" w:tblpY="247"/>
        <w:tblW w:w="7374" w:type="dxa"/>
        <w:tblLook w:val="04A0" w:firstRow="1" w:lastRow="0" w:firstColumn="1" w:lastColumn="0" w:noHBand="0" w:noVBand="1"/>
      </w:tblPr>
      <w:tblGrid>
        <w:gridCol w:w="2376"/>
        <w:gridCol w:w="2376"/>
        <w:gridCol w:w="2622"/>
      </w:tblGrid>
      <w:tr w:rsidR="00D17823" w14:paraId="40B08DEF" w14:textId="77777777" w:rsidTr="00B8201E">
        <w:trPr>
          <w:trHeight w:val="3514"/>
        </w:trPr>
        <w:tc>
          <w:tcPr>
            <w:tcW w:w="2376" w:type="dxa"/>
            <w:vAlign w:val="bottom"/>
          </w:tcPr>
          <w:p w14:paraId="495950CB" w14:textId="77777777" w:rsidR="00D17823" w:rsidRDefault="00D17823" w:rsidP="00B8201E">
            <w:pPr>
              <w:spacing w:before="120"/>
              <w:jc w:val="center"/>
              <w:rPr>
                <w:rFonts w:ascii="Impact" w:eastAsia="Impact" w:hAnsi="Impact"/>
                <w:noProof/>
                <w:sz w:val="24"/>
                <w:szCs w:val="24"/>
              </w:rPr>
            </w:pPr>
            <w:r w:rsidRPr="00920760">
              <w:rPr>
                <w:rFonts w:ascii="Impact" w:eastAsia="Impact" w:hAnsi="Impact"/>
                <w:noProof/>
                <w:sz w:val="28"/>
                <w:lang w:val="nl-BE" w:eastAsia="nl-BE"/>
              </w:rPr>
              <w:drawing>
                <wp:anchor distT="0" distB="0" distL="114300" distR="114300" simplePos="0" relativeHeight="251748864" behindDoc="1" locked="0" layoutInCell="1" allowOverlap="1" wp14:anchorId="36020D38" wp14:editId="07C1F27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-1868805</wp:posOffset>
                  </wp:positionV>
                  <wp:extent cx="1377950" cy="181419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13779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6FFE">
              <w:rPr>
                <w:rFonts w:ascii="Impact" w:eastAsia="Impact" w:hAnsi="Impact"/>
                <w:noProof/>
                <w:sz w:val="24"/>
                <w:szCs w:val="24"/>
              </w:rPr>
              <w:t>Martin</w:t>
            </w:r>
          </w:p>
        </w:tc>
        <w:tc>
          <w:tcPr>
            <w:tcW w:w="2376" w:type="dxa"/>
            <w:vAlign w:val="bottom"/>
          </w:tcPr>
          <w:p w14:paraId="027D5823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nl-BE" w:eastAsia="nl-BE"/>
              </w:rPr>
              <w:drawing>
                <wp:anchor distT="0" distB="0" distL="114300" distR="114300" simplePos="0" relativeHeight="251745792" behindDoc="1" locked="0" layoutInCell="1" allowOverlap="1" wp14:anchorId="367F7FE5" wp14:editId="545A44A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-1841500</wp:posOffset>
                  </wp:positionV>
                  <wp:extent cx="141859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175" y="21332"/>
                      <wp:lineTo x="211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Peter</w:t>
            </w:r>
          </w:p>
        </w:tc>
        <w:tc>
          <w:tcPr>
            <w:tcW w:w="2622" w:type="dxa"/>
            <w:vAlign w:val="bottom"/>
          </w:tcPr>
          <w:p w14:paraId="1DAAE8C5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506DB8">
              <w:rPr>
                <w:noProof/>
                <w:lang w:val="nl-BE" w:eastAsia="nl-BE"/>
              </w:rPr>
              <w:drawing>
                <wp:anchor distT="0" distB="0" distL="114300" distR="114300" simplePos="0" relativeHeight="251746816" behindDoc="0" locked="0" layoutInCell="1" allowOverlap="1" wp14:anchorId="26090ABF" wp14:editId="43EE04D3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130810</wp:posOffset>
                  </wp:positionV>
                  <wp:extent cx="1523365" cy="1835150"/>
                  <wp:effectExtent l="0" t="0" r="635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88B">
              <w:rPr>
                <w:rFonts w:ascii="Impact" w:eastAsia="Impact" w:hAnsi="Impact"/>
                <w:sz w:val="24"/>
                <w:szCs w:val="24"/>
                <w:lang w:val="en-GB"/>
              </w:rPr>
              <w:t>Ma</w:t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ria</w:t>
            </w:r>
          </w:p>
        </w:tc>
      </w:tr>
      <w:tr w:rsidR="00D17823" w14:paraId="0BCDF766" w14:textId="77777777" w:rsidTr="00B8201E">
        <w:trPr>
          <w:trHeight w:val="3077"/>
        </w:trPr>
        <w:tc>
          <w:tcPr>
            <w:tcW w:w="2376" w:type="dxa"/>
            <w:vAlign w:val="bottom"/>
          </w:tcPr>
          <w:p w14:paraId="5041D56D" w14:textId="77777777" w:rsidR="00D17823" w:rsidRPr="00506DB8" w:rsidRDefault="00D17823" w:rsidP="00B8201E">
            <w:pPr>
              <w:spacing w:before="120"/>
              <w:jc w:val="center"/>
              <w:rPr>
                <w:noProof/>
              </w:rPr>
            </w:pPr>
            <w:r>
              <w:rPr>
                <w:rFonts w:ascii="Impact" w:eastAsia="Impact" w:hAnsi="Impact"/>
                <w:noProof/>
                <w:sz w:val="28"/>
                <w:lang w:val="nl-BE" w:eastAsia="nl-BE"/>
              </w:rPr>
              <w:drawing>
                <wp:anchor distT="0" distB="0" distL="114300" distR="114300" simplePos="0" relativeHeight="251749888" behindDoc="0" locked="0" layoutInCell="1" allowOverlap="1" wp14:anchorId="1D3BD86A" wp14:editId="1BEA121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-1641475</wp:posOffset>
                  </wp:positionV>
                  <wp:extent cx="1346200" cy="1532890"/>
                  <wp:effectExtent l="0" t="0" r="6350" b="0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1007553201_d7ca1fec14_c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4" r="18480" b="52462"/>
                          <a:stretch/>
                        </pic:blipFill>
                        <pic:spPr bwMode="auto">
                          <a:xfrm>
                            <a:off x="0" y="0"/>
                            <a:ext cx="13462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Alexander</w:t>
            </w:r>
          </w:p>
        </w:tc>
        <w:tc>
          <w:tcPr>
            <w:tcW w:w="2376" w:type="dxa"/>
            <w:vAlign w:val="bottom"/>
          </w:tcPr>
          <w:p w14:paraId="08A59B01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506DB8">
              <w:rPr>
                <w:noProof/>
                <w:lang w:val="nl-BE" w:eastAsia="nl-BE"/>
              </w:rPr>
              <w:drawing>
                <wp:anchor distT="0" distB="0" distL="114300" distR="114300" simplePos="0" relativeHeight="251744768" behindDoc="1" locked="0" layoutInCell="1" allowOverlap="1" wp14:anchorId="7DC5671A" wp14:editId="191153B9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34290</wp:posOffset>
                  </wp:positionV>
                  <wp:extent cx="1391285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294" y="21354"/>
                      <wp:lineTo x="2129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Philip</w:t>
            </w:r>
          </w:p>
        </w:tc>
        <w:tc>
          <w:tcPr>
            <w:tcW w:w="2622" w:type="dxa"/>
            <w:vAlign w:val="bottom"/>
          </w:tcPr>
          <w:p w14:paraId="54383820" w14:textId="77777777"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506DB8">
              <w:rPr>
                <w:noProof/>
                <w:lang w:val="nl-BE" w:eastAsia="nl-BE"/>
              </w:rPr>
              <w:drawing>
                <wp:anchor distT="0" distB="0" distL="114300" distR="114300" simplePos="0" relativeHeight="251747840" behindDoc="0" locked="0" layoutInCell="1" allowOverlap="1" wp14:anchorId="48C59CAD" wp14:editId="601862BA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34290</wp:posOffset>
                  </wp:positionV>
                  <wp:extent cx="1522730" cy="1537970"/>
                  <wp:effectExtent l="0" t="0" r="1270" b="508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Ann</w:t>
            </w:r>
          </w:p>
        </w:tc>
      </w:tr>
    </w:tbl>
    <w:p w14:paraId="7798BA60" w14:textId="77777777" w:rsidR="00962EDB" w:rsidRPr="00117C90" w:rsidRDefault="00962EDB" w:rsidP="00117C90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en-GB"/>
        </w:rPr>
      </w:pPr>
    </w:p>
    <w:sectPr w:rsidR="00962EDB" w:rsidRPr="00117C90" w:rsidSect="00192B04">
      <w:pgSz w:w="17180" w:h="12247" w:orient="landscape"/>
      <w:pgMar w:top="1440" w:right="1419" w:bottom="990" w:left="1440" w:header="0" w:footer="0" w:gutter="0"/>
      <w:cols w:num="2" w:space="0" w:equalWidth="0">
        <w:col w:w="7000" w:space="580"/>
        <w:col w:w="67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93217" w14:textId="77777777" w:rsidR="00167AB7" w:rsidRDefault="00167AB7" w:rsidP="00EE2880">
      <w:r>
        <w:separator/>
      </w:r>
    </w:p>
  </w:endnote>
  <w:endnote w:type="continuationSeparator" w:id="0">
    <w:p w14:paraId="2BBC6191" w14:textId="77777777" w:rsidR="00167AB7" w:rsidRDefault="00167AB7" w:rsidP="00EE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6838788"/>
      <w:docPartObj>
        <w:docPartGallery w:val="Page Numbers (Bottom of Page)"/>
        <w:docPartUnique/>
      </w:docPartObj>
    </w:sdtPr>
    <w:sdtContent>
      <w:p w14:paraId="5428B707" w14:textId="1E34597D" w:rsidR="0043102E" w:rsidRDefault="00FB22E7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8EACC02" wp14:editId="06E9F7F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" name="Gelijkbenige drie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14689" w14:textId="209C6839" w:rsidR="00FB22E7" w:rsidRDefault="00FB22E7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FB22E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8EACC02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2" o:spid="_x0000_s1029" type="#_x0000_t5" style="position:absolute;margin-left:116.2pt;margin-top:0;width:167.4pt;height:161.8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iu1rj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72A14689" w14:textId="209C6839" w:rsidR="00FB22E7" w:rsidRDefault="00FB22E7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Pr="00FB22E7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B134C" w14:textId="77777777" w:rsidR="00167AB7" w:rsidRDefault="00167AB7" w:rsidP="00EE2880">
      <w:r>
        <w:separator/>
      </w:r>
    </w:p>
  </w:footnote>
  <w:footnote w:type="continuationSeparator" w:id="0">
    <w:p w14:paraId="495068D7" w14:textId="77777777" w:rsidR="00167AB7" w:rsidRDefault="00167AB7" w:rsidP="00EE2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5B359" w14:textId="326C7C9E" w:rsidR="0043102E" w:rsidRDefault="0043102E">
    <w:pPr>
      <w:pStyle w:val="Koptekst"/>
    </w:pPr>
  </w:p>
  <w:p w14:paraId="464E56B7" w14:textId="77777777" w:rsidR="0043102E" w:rsidRDefault="0043102E">
    <w:pPr>
      <w:pStyle w:val="Koptekst"/>
    </w:pPr>
  </w:p>
  <w:p w14:paraId="46618E36" w14:textId="47378609" w:rsidR="0043102E" w:rsidRDefault="00FB22E7">
    <w:pPr>
      <w:pStyle w:val="Koptekst"/>
    </w:pPr>
    <w:r>
      <w:rPr>
        <w:rFonts w:ascii="Times New Roman" w:eastAsia="Times New Roman" w:hAnsi="Times New Roman"/>
        <w:noProof/>
        <w:lang w:val="nl-BE" w:eastAsia="nl-BE"/>
      </w:rPr>
      <w:drawing>
        <wp:anchor distT="0" distB="0" distL="114300" distR="114300" simplePos="0" relativeHeight="251665408" behindDoc="1" locked="0" layoutInCell="1" allowOverlap="1" wp14:anchorId="0A9A8504" wp14:editId="752A6CD8">
          <wp:simplePos x="0" y="0"/>
          <wp:positionH relativeFrom="page">
            <wp:posOffset>8876581</wp:posOffset>
          </wp:positionH>
          <wp:positionV relativeFrom="topMargin">
            <wp:align>bottom</wp:align>
          </wp:positionV>
          <wp:extent cx="1057275" cy="489585"/>
          <wp:effectExtent l="0" t="0" r="9525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997E64" w14:textId="0B30162C" w:rsidR="0043102E" w:rsidRDefault="00AC1519">
    <w:pPr>
      <w:pStyle w:val="Koptekst"/>
    </w:pPr>
    <w:r>
      <w:rPr>
        <w:rFonts w:ascii="Times New Roman" w:eastAsia="Times New Roman" w:hAnsi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2C15051F" wp14:editId="4072D362">
          <wp:simplePos x="0" y="0"/>
          <wp:positionH relativeFrom="page">
            <wp:posOffset>1250830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294D3" w14:textId="469E8BD2" w:rsidR="0043102E" w:rsidRDefault="0043102E">
    <w:pPr>
      <w:pStyle w:val="Koptekst"/>
    </w:pPr>
  </w:p>
  <w:p w14:paraId="00643BF9" w14:textId="6CC7C759" w:rsidR="0043102E" w:rsidRDefault="0043102E">
    <w:pPr>
      <w:pStyle w:val="Koptekst"/>
    </w:pPr>
  </w:p>
  <w:p w14:paraId="205D605A" w14:textId="5B09650D" w:rsidR="0043102E" w:rsidRDefault="0043102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 w15:restartNumberingAfterBreak="0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kFAFHmHfQ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6F2E"/>
    <w:rsid w:val="000A2A05"/>
    <w:rsid w:val="000D0295"/>
    <w:rsid w:val="000E2787"/>
    <w:rsid w:val="000E6BCA"/>
    <w:rsid w:val="000F785D"/>
    <w:rsid w:val="001017C8"/>
    <w:rsid w:val="00117C90"/>
    <w:rsid w:val="00123380"/>
    <w:rsid w:val="00131B51"/>
    <w:rsid w:val="001427B7"/>
    <w:rsid w:val="00147368"/>
    <w:rsid w:val="00167AB7"/>
    <w:rsid w:val="00172AA7"/>
    <w:rsid w:val="00174418"/>
    <w:rsid w:val="00184E4B"/>
    <w:rsid w:val="00185F3B"/>
    <w:rsid w:val="001874D9"/>
    <w:rsid w:val="00192B04"/>
    <w:rsid w:val="001960E3"/>
    <w:rsid w:val="001A4B05"/>
    <w:rsid w:val="001B1EBE"/>
    <w:rsid w:val="001B2CE4"/>
    <w:rsid w:val="001C17F6"/>
    <w:rsid w:val="001D6848"/>
    <w:rsid w:val="001E10C4"/>
    <w:rsid w:val="001F6646"/>
    <w:rsid w:val="002015A5"/>
    <w:rsid w:val="002051F7"/>
    <w:rsid w:val="0020571E"/>
    <w:rsid w:val="00213C5E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5F51"/>
    <w:rsid w:val="00284192"/>
    <w:rsid w:val="0029092A"/>
    <w:rsid w:val="00292690"/>
    <w:rsid w:val="002951B4"/>
    <w:rsid w:val="002A7DAD"/>
    <w:rsid w:val="002B5569"/>
    <w:rsid w:val="002D2630"/>
    <w:rsid w:val="002D6270"/>
    <w:rsid w:val="002E77A6"/>
    <w:rsid w:val="002F5291"/>
    <w:rsid w:val="00305257"/>
    <w:rsid w:val="003247F3"/>
    <w:rsid w:val="00331CE8"/>
    <w:rsid w:val="00362921"/>
    <w:rsid w:val="00367D75"/>
    <w:rsid w:val="003719DB"/>
    <w:rsid w:val="00373BCA"/>
    <w:rsid w:val="00387766"/>
    <w:rsid w:val="0039251A"/>
    <w:rsid w:val="003A1FC8"/>
    <w:rsid w:val="003E675C"/>
    <w:rsid w:val="003F4151"/>
    <w:rsid w:val="00401144"/>
    <w:rsid w:val="00404225"/>
    <w:rsid w:val="00414F88"/>
    <w:rsid w:val="00416C22"/>
    <w:rsid w:val="0043102E"/>
    <w:rsid w:val="00442634"/>
    <w:rsid w:val="004852C8"/>
    <w:rsid w:val="004B2262"/>
    <w:rsid w:val="004C1C75"/>
    <w:rsid w:val="004C5414"/>
    <w:rsid w:val="00502C45"/>
    <w:rsid w:val="00506DB8"/>
    <w:rsid w:val="00512EBD"/>
    <w:rsid w:val="0052150C"/>
    <w:rsid w:val="0052244B"/>
    <w:rsid w:val="00532F40"/>
    <w:rsid w:val="00543334"/>
    <w:rsid w:val="00545C19"/>
    <w:rsid w:val="0055195B"/>
    <w:rsid w:val="00553925"/>
    <w:rsid w:val="00561CAF"/>
    <w:rsid w:val="00574545"/>
    <w:rsid w:val="005751BB"/>
    <w:rsid w:val="0059090E"/>
    <w:rsid w:val="00591D6A"/>
    <w:rsid w:val="00593BFD"/>
    <w:rsid w:val="005A6BF5"/>
    <w:rsid w:val="005B5F84"/>
    <w:rsid w:val="005C57FD"/>
    <w:rsid w:val="005C5A3A"/>
    <w:rsid w:val="005C60D9"/>
    <w:rsid w:val="005C7D23"/>
    <w:rsid w:val="0061299B"/>
    <w:rsid w:val="006131A4"/>
    <w:rsid w:val="006169F7"/>
    <w:rsid w:val="00624003"/>
    <w:rsid w:val="006247C4"/>
    <w:rsid w:val="0064133B"/>
    <w:rsid w:val="00651809"/>
    <w:rsid w:val="006731A9"/>
    <w:rsid w:val="00675BC5"/>
    <w:rsid w:val="006865E7"/>
    <w:rsid w:val="00686E0A"/>
    <w:rsid w:val="00692A05"/>
    <w:rsid w:val="006A0B43"/>
    <w:rsid w:val="006A1476"/>
    <w:rsid w:val="006A15F8"/>
    <w:rsid w:val="006A7436"/>
    <w:rsid w:val="006C1C58"/>
    <w:rsid w:val="006C2303"/>
    <w:rsid w:val="006E4516"/>
    <w:rsid w:val="006E453B"/>
    <w:rsid w:val="006E7ECB"/>
    <w:rsid w:val="006F540C"/>
    <w:rsid w:val="0072632C"/>
    <w:rsid w:val="0073189D"/>
    <w:rsid w:val="00737D76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72E7"/>
    <w:rsid w:val="007E5E06"/>
    <w:rsid w:val="007F74FB"/>
    <w:rsid w:val="008010FC"/>
    <w:rsid w:val="008047A1"/>
    <w:rsid w:val="0080547B"/>
    <w:rsid w:val="008071B0"/>
    <w:rsid w:val="00812378"/>
    <w:rsid w:val="00815BD5"/>
    <w:rsid w:val="008213C5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585E"/>
    <w:rsid w:val="00955B27"/>
    <w:rsid w:val="00962EDB"/>
    <w:rsid w:val="00965C7F"/>
    <w:rsid w:val="00973200"/>
    <w:rsid w:val="009A4C1F"/>
    <w:rsid w:val="009C3B79"/>
    <w:rsid w:val="009C7F11"/>
    <w:rsid w:val="009D7B29"/>
    <w:rsid w:val="009E436A"/>
    <w:rsid w:val="00A07A78"/>
    <w:rsid w:val="00A13B3E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E39D0"/>
    <w:rsid w:val="00AF2646"/>
    <w:rsid w:val="00B06D52"/>
    <w:rsid w:val="00B15A5F"/>
    <w:rsid w:val="00B241CA"/>
    <w:rsid w:val="00B256FE"/>
    <w:rsid w:val="00B27D7D"/>
    <w:rsid w:val="00B35A5A"/>
    <w:rsid w:val="00B36620"/>
    <w:rsid w:val="00B36882"/>
    <w:rsid w:val="00B42F7A"/>
    <w:rsid w:val="00B42F9C"/>
    <w:rsid w:val="00B57A24"/>
    <w:rsid w:val="00B63255"/>
    <w:rsid w:val="00B76596"/>
    <w:rsid w:val="00B81F0A"/>
    <w:rsid w:val="00B8295D"/>
    <w:rsid w:val="00B8346E"/>
    <w:rsid w:val="00B91D8D"/>
    <w:rsid w:val="00BA2208"/>
    <w:rsid w:val="00BA2AD9"/>
    <w:rsid w:val="00BC513F"/>
    <w:rsid w:val="00BC5AE8"/>
    <w:rsid w:val="00BD0239"/>
    <w:rsid w:val="00BE68D7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71875"/>
    <w:rsid w:val="00C937AB"/>
    <w:rsid w:val="00CC0C27"/>
    <w:rsid w:val="00CE706B"/>
    <w:rsid w:val="00CF3B6F"/>
    <w:rsid w:val="00CF4144"/>
    <w:rsid w:val="00CF67EE"/>
    <w:rsid w:val="00D01115"/>
    <w:rsid w:val="00D17823"/>
    <w:rsid w:val="00D32A65"/>
    <w:rsid w:val="00D36331"/>
    <w:rsid w:val="00D418D1"/>
    <w:rsid w:val="00D46066"/>
    <w:rsid w:val="00D552EA"/>
    <w:rsid w:val="00D648E8"/>
    <w:rsid w:val="00D65122"/>
    <w:rsid w:val="00D662CE"/>
    <w:rsid w:val="00D667EB"/>
    <w:rsid w:val="00D74EBE"/>
    <w:rsid w:val="00D76A6C"/>
    <w:rsid w:val="00D97C93"/>
    <w:rsid w:val="00DA1E6A"/>
    <w:rsid w:val="00DB65AA"/>
    <w:rsid w:val="00DB79E6"/>
    <w:rsid w:val="00DC060C"/>
    <w:rsid w:val="00DD0552"/>
    <w:rsid w:val="00DD2B98"/>
    <w:rsid w:val="00E0230B"/>
    <w:rsid w:val="00E03531"/>
    <w:rsid w:val="00E04630"/>
    <w:rsid w:val="00E10250"/>
    <w:rsid w:val="00E129CD"/>
    <w:rsid w:val="00E21ED4"/>
    <w:rsid w:val="00E2216A"/>
    <w:rsid w:val="00E23A52"/>
    <w:rsid w:val="00E24175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86FCA"/>
    <w:rsid w:val="00E92657"/>
    <w:rsid w:val="00E96AD0"/>
    <w:rsid w:val="00EA0AD7"/>
    <w:rsid w:val="00EA6FFE"/>
    <w:rsid w:val="00EA721D"/>
    <w:rsid w:val="00EA7515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81462"/>
    <w:rsid w:val="00F902E7"/>
    <w:rsid w:val="00F91AAE"/>
    <w:rsid w:val="00FA1FF6"/>
    <w:rsid w:val="00FB22E7"/>
    <w:rsid w:val="00FB301D"/>
    <w:rsid w:val="00FB3268"/>
    <w:rsid w:val="00FB5B80"/>
    <w:rsid w:val="00FC2EF6"/>
    <w:rsid w:val="00FC632E"/>
    <w:rsid w:val="00FE3F0A"/>
    <w:rsid w:val="00FE5651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3E389FDB"/>
  <w15:chartTrackingRefBased/>
  <w15:docId w15:val="{E616F094-A937-46DF-A267-F322F8A6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45E5F"/>
  </w:style>
  <w:style w:type="paragraph" w:styleId="Kop1">
    <w:name w:val="heading 1"/>
    <w:basedOn w:val="Standaard"/>
    <w:link w:val="Kop1Char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Kop2">
    <w:name w:val="heading 2"/>
    <w:basedOn w:val="Standaard"/>
    <w:link w:val="Kop2Char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36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E2880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E2880"/>
  </w:style>
  <w:style w:type="character" w:styleId="Voetnootmarkering">
    <w:name w:val="footnote reference"/>
    <w:uiPriority w:val="99"/>
    <w:semiHidden/>
    <w:unhideWhenUsed/>
    <w:rsid w:val="00EE2880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F67EE"/>
  </w:style>
  <w:style w:type="paragraph" w:styleId="Voettekst">
    <w:name w:val="footer"/>
    <w:basedOn w:val="Standaard"/>
    <w:link w:val="VoettekstChar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F67EE"/>
  </w:style>
  <w:style w:type="paragraph" w:styleId="Lijstalinea">
    <w:name w:val="List Paragraph"/>
    <w:basedOn w:val="Standaard"/>
    <w:uiPriority w:val="34"/>
    <w:qFormat/>
    <w:rsid w:val="006131A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1"/>
    <w:rsid w:val="00E529BD"/>
    <w:rPr>
      <w:rFonts w:ascii="Impact" w:eastAsia="Impact" w:hAnsi="Impact" w:cs="Impact"/>
      <w:sz w:val="28"/>
      <w:szCs w:val="28"/>
    </w:rPr>
  </w:style>
  <w:style w:type="paragraph" w:customStyle="1" w:styleId="regulieretekst">
    <w:name w:val="reguliere tekst"/>
    <w:basedOn w:val="Standaard"/>
    <w:link w:val="regulieretekstChar"/>
    <w:qFormat/>
    <w:rsid w:val="00545C19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Georgia" w:hAnsi="Georgia" w:cs="Georgia"/>
      <w:color w:val="000000"/>
      <w:sz w:val="22"/>
      <w:szCs w:val="22"/>
      <w:lang w:val="nl-NL" w:eastAsia="nl-NL"/>
    </w:rPr>
  </w:style>
  <w:style w:type="character" w:customStyle="1" w:styleId="regulieretekstChar">
    <w:name w:val="reguliere tekst Char"/>
    <w:link w:val="regulieretekst"/>
    <w:rsid w:val="00545C19"/>
    <w:rPr>
      <w:rFonts w:ascii="Georgia" w:hAnsi="Georgia" w:cs="Georgia"/>
      <w:color w:val="000000"/>
      <w:sz w:val="22"/>
      <w:szCs w:val="2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0B729-9B86-4F12-B956-933CCDD2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142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Fien Sabbe</cp:lastModifiedBy>
  <cp:revision>3</cp:revision>
  <cp:lastPrinted>2021-03-15T20:47:00Z</cp:lastPrinted>
  <dcterms:created xsi:type="dcterms:W3CDTF">2021-07-06T09:52:00Z</dcterms:created>
  <dcterms:modified xsi:type="dcterms:W3CDTF">2021-07-16T08:57:00Z</dcterms:modified>
</cp:coreProperties>
</file>