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3D84" w:rsidRPr="00506DB8" w:rsidRDefault="00223D84">
      <w:pPr>
        <w:spacing w:line="221" w:lineRule="exact"/>
        <w:rPr>
          <w:rFonts w:ascii="Times New Roman" w:eastAsia="Times New Roman" w:hAnsi="Times New Roman"/>
          <w:sz w:val="24"/>
          <w:lang w:val="en-GB"/>
        </w:rPr>
      </w:pPr>
    </w:p>
    <w:p w:rsidR="00223D84" w:rsidRPr="00A92F2D" w:rsidRDefault="00E96AD0" w:rsidP="00A92F2D">
      <w:pPr>
        <w:spacing w:line="0" w:lineRule="atLeast"/>
        <w:ind w:left="6521" w:hanging="630"/>
        <w:jc w:val="center"/>
        <w:rPr>
          <w:rFonts w:ascii="Impact" w:eastAsia="Impact" w:hAnsi="Impact"/>
          <w:b/>
          <w:sz w:val="40"/>
          <w:lang w:val="it-IT"/>
        </w:rPr>
      </w:pPr>
      <w:r>
        <w:rPr>
          <w:rFonts w:ascii="Impact" w:eastAsia="Impact" w:hAnsi="Impact"/>
          <w:noProof/>
          <w:sz w:val="40"/>
          <w:lang w:val="it-IT" w:eastAsia="it-IT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844550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D84" w:rsidRPr="00A92F2D">
        <w:rPr>
          <w:rFonts w:ascii="Impact" w:eastAsia="Impact" w:hAnsi="Impact"/>
          <w:b/>
          <w:sz w:val="40"/>
          <w:lang w:val="it-IT"/>
        </w:rPr>
        <w:t xml:space="preserve">Unit </w:t>
      </w:r>
      <w:r w:rsidR="00A92F2D" w:rsidRPr="00A92F2D">
        <w:rPr>
          <w:rFonts w:ascii="Impact" w:eastAsia="Impact" w:hAnsi="Impact"/>
          <w:b/>
          <w:sz w:val="40"/>
          <w:lang w:val="it-IT"/>
        </w:rPr>
        <w:t>à</w:t>
      </w:r>
      <w:r w:rsidR="009A4C1F" w:rsidRPr="00A92F2D">
        <w:rPr>
          <w:rFonts w:ascii="Impact" w:eastAsia="Impact" w:hAnsi="Impact"/>
          <w:b/>
          <w:sz w:val="40"/>
          <w:lang w:val="it-IT"/>
        </w:rPr>
        <w:t>1</w:t>
      </w:r>
      <w:r w:rsidR="00316927" w:rsidRPr="00A92F2D">
        <w:rPr>
          <w:rFonts w:ascii="Impact" w:eastAsia="Impact" w:hAnsi="Impact"/>
          <w:b/>
          <w:sz w:val="40"/>
          <w:lang w:val="it-IT"/>
        </w:rPr>
        <w:t>2</w:t>
      </w:r>
      <w:r w:rsidR="00223D84" w:rsidRPr="00A92F2D">
        <w:rPr>
          <w:rFonts w:ascii="Impact" w:eastAsia="Impact" w:hAnsi="Impact"/>
          <w:b/>
          <w:sz w:val="40"/>
          <w:lang w:val="it-IT"/>
        </w:rPr>
        <w:t xml:space="preserve">: </w:t>
      </w:r>
      <w:r w:rsidR="00A92F2D" w:rsidRPr="00A92F2D">
        <w:rPr>
          <w:rFonts w:ascii="Impact" w:eastAsia="Impact" w:hAnsi="Impact"/>
          <w:b/>
          <w:sz w:val="40"/>
          <w:lang w:val="it-IT"/>
        </w:rPr>
        <w:t>chi sono le persone importanti per me</w:t>
      </w:r>
      <w:r w:rsidR="008010FC" w:rsidRPr="00A92F2D">
        <w:rPr>
          <w:rFonts w:ascii="Impact" w:eastAsia="Impact" w:hAnsi="Impact"/>
          <w:b/>
          <w:sz w:val="40"/>
          <w:lang w:val="it-IT"/>
        </w:rPr>
        <w:t>?</w:t>
      </w:r>
    </w:p>
    <w:p w:rsidR="00F70D85" w:rsidRDefault="00A92F2D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  <w:proofErr w:type="spellStart"/>
      <w:r w:rsidRPr="00A92F2D">
        <w:rPr>
          <w:rFonts w:ascii="Impact" w:eastAsia="Impact" w:hAnsi="Impact"/>
          <w:sz w:val="40"/>
          <w:lang w:val="en-GB"/>
        </w:rPr>
        <w:t>Esercizio</w:t>
      </w:r>
      <w:proofErr w:type="spellEnd"/>
      <w:r w:rsidRPr="00A92F2D">
        <w:rPr>
          <w:rFonts w:ascii="Impact" w:eastAsia="Impact" w:hAnsi="Impact"/>
          <w:sz w:val="40"/>
          <w:lang w:val="en-GB"/>
        </w:rPr>
        <w:t xml:space="preserve"> 4: I " </w:t>
      </w:r>
      <w:proofErr w:type="spellStart"/>
      <w:r w:rsidRPr="00A92F2D">
        <w:rPr>
          <w:rFonts w:ascii="Impact" w:eastAsia="Impact" w:hAnsi="Impact"/>
          <w:sz w:val="40"/>
          <w:lang w:val="en-GB"/>
        </w:rPr>
        <w:t>circoli</w:t>
      </w:r>
      <w:proofErr w:type="spellEnd"/>
      <w:r w:rsidRPr="00A92F2D">
        <w:rPr>
          <w:rFonts w:ascii="Impact" w:eastAsia="Impact" w:hAnsi="Impact"/>
          <w:sz w:val="40"/>
          <w:lang w:val="en-GB"/>
        </w:rPr>
        <w:t xml:space="preserve"> "</w:t>
      </w:r>
    </w:p>
    <w:p w:rsidR="00545C19" w:rsidRDefault="00545C19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:rsidR="00A92F2D" w:rsidRDefault="00A92F2D" w:rsidP="00B35A5A">
      <w:pPr>
        <w:spacing w:line="360" w:lineRule="auto"/>
        <w:rPr>
          <w:rFonts w:ascii="Georgia" w:hAnsi="Georgia" w:cstheme="minorHAnsi"/>
          <w:sz w:val="24"/>
          <w:szCs w:val="24"/>
          <w:lang w:val="en-GB"/>
        </w:rPr>
      </w:pP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sz w:val="24"/>
          <w:szCs w:val="24"/>
          <w:lang w:val="it-IT"/>
        </w:rPr>
      </w:pPr>
      <w:r w:rsidRPr="00A92F2D">
        <w:rPr>
          <w:rFonts w:ascii="Georgia" w:hAnsi="Georgia" w:cstheme="minorHAnsi"/>
          <w:sz w:val="24"/>
          <w:szCs w:val="24"/>
          <w:lang w:val="it-IT"/>
        </w:rPr>
        <w:lastRenderedPageBreak/>
        <w:t xml:space="preserve">Sotto sono disegnati tre cerchi colorati - quelli della famiglia, degli amici e dei colleghi, e 10 tabelle con alcuni dei nomi usati nella storia precedente. </w:t>
      </w: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sz w:val="24"/>
          <w:szCs w:val="24"/>
          <w:lang w:val="it-IT"/>
        </w:rPr>
      </w:pP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b/>
          <w:sz w:val="24"/>
          <w:szCs w:val="24"/>
          <w:lang w:val="it-IT"/>
        </w:rPr>
      </w:pPr>
      <w:proofErr w:type="spellStart"/>
      <w:r>
        <w:rPr>
          <w:rFonts w:ascii="Georgia" w:hAnsi="Georgia" w:cstheme="minorHAnsi"/>
          <w:b/>
          <w:sz w:val="24"/>
          <w:szCs w:val="24"/>
          <w:lang w:val="it-IT"/>
        </w:rPr>
        <w:t>Steps</w:t>
      </w:r>
      <w:proofErr w:type="spellEnd"/>
      <w:r>
        <w:rPr>
          <w:rFonts w:ascii="Georgia" w:hAnsi="Georgia" w:cstheme="minorHAnsi"/>
          <w:b/>
          <w:sz w:val="24"/>
          <w:szCs w:val="24"/>
          <w:lang w:val="it-IT"/>
        </w:rPr>
        <w:t>:</w:t>
      </w: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sz w:val="24"/>
          <w:szCs w:val="24"/>
          <w:lang w:val="it-IT"/>
        </w:rPr>
      </w:pP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sz w:val="24"/>
          <w:szCs w:val="24"/>
          <w:lang w:val="it-IT"/>
        </w:rPr>
      </w:pPr>
      <w:r w:rsidRPr="00A92F2D">
        <w:rPr>
          <w:rFonts w:ascii="Georgia" w:hAnsi="Georgia" w:cstheme="minorHAnsi"/>
          <w:b/>
          <w:sz w:val="24"/>
          <w:szCs w:val="24"/>
          <w:lang w:val="it-IT"/>
        </w:rPr>
        <w:t>1.</w:t>
      </w:r>
      <w:r w:rsidRPr="00A92F2D">
        <w:rPr>
          <w:rFonts w:ascii="Georgia" w:hAnsi="Georgia" w:cstheme="minorHAnsi"/>
          <w:sz w:val="24"/>
          <w:szCs w:val="24"/>
          <w:lang w:val="it-IT"/>
        </w:rPr>
        <w:t xml:space="preserve"> L'educatore dovrebbe stampare i cerchi e le tabelle e ritagliarli in pezzi di carta separati. </w:t>
      </w: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sz w:val="24"/>
          <w:szCs w:val="24"/>
          <w:lang w:val="it-IT"/>
        </w:rPr>
      </w:pPr>
    </w:p>
    <w:p w:rsidR="00A92F2D" w:rsidRPr="00A92F2D" w:rsidRDefault="00A92F2D" w:rsidP="00A92F2D">
      <w:pPr>
        <w:spacing w:line="360" w:lineRule="auto"/>
        <w:rPr>
          <w:rFonts w:ascii="Georgia" w:hAnsi="Georgia" w:cstheme="minorHAnsi"/>
          <w:sz w:val="24"/>
          <w:szCs w:val="24"/>
          <w:lang w:val="it-IT"/>
        </w:rPr>
      </w:pPr>
      <w:r w:rsidRPr="00A92F2D">
        <w:rPr>
          <w:rFonts w:ascii="Georgia" w:hAnsi="Georgia" w:cstheme="minorHAnsi"/>
          <w:b/>
          <w:sz w:val="24"/>
          <w:szCs w:val="24"/>
          <w:lang w:val="it-IT"/>
        </w:rPr>
        <w:t>2.</w:t>
      </w:r>
      <w:r>
        <w:rPr>
          <w:rFonts w:ascii="Georgia" w:hAnsi="Georgia" w:cstheme="minorHAnsi"/>
          <w:sz w:val="24"/>
          <w:szCs w:val="24"/>
          <w:lang w:val="it-IT"/>
        </w:rPr>
        <w:t xml:space="preserve"> Poi dovrebbe invitare le persone </w:t>
      </w:r>
      <w:r w:rsidRPr="00A92F2D">
        <w:rPr>
          <w:rFonts w:ascii="Georgia" w:hAnsi="Georgia" w:cstheme="minorHAnsi"/>
          <w:sz w:val="24"/>
          <w:szCs w:val="24"/>
          <w:lang w:val="it-IT"/>
        </w:rPr>
        <w:t>AAWID a determinare a quale dei tre cerchi del personaggio principale appartiene la persona concreta (nome).</w:t>
      </w:r>
    </w:p>
    <w:p w:rsidR="00545C19" w:rsidRPr="00A92F2D" w:rsidRDefault="00A92F2D" w:rsidP="00A92F2D">
      <w:pPr>
        <w:spacing w:line="360" w:lineRule="auto"/>
        <w:rPr>
          <w:rFonts w:cstheme="minorHAnsi"/>
          <w:sz w:val="24"/>
          <w:szCs w:val="24"/>
          <w:lang w:val="it-IT"/>
        </w:rPr>
      </w:pPr>
      <w:r w:rsidRPr="00A92F2D">
        <w:rPr>
          <w:rFonts w:ascii="Georgia" w:hAnsi="Georgia" w:cstheme="minorHAnsi"/>
          <w:sz w:val="24"/>
          <w:szCs w:val="24"/>
          <w:lang w:val="it-IT"/>
        </w:rPr>
        <w:t xml:space="preserve">Lo scopo di questa attività è di permettere all'educatore di osservare se </w:t>
      </w:r>
      <w:r>
        <w:rPr>
          <w:rFonts w:ascii="Georgia" w:hAnsi="Georgia" w:cstheme="minorHAnsi"/>
          <w:sz w:val="24"/>
          <w:szCs w:val="24"/>
          <w:lang w:val="it-IT"/>
        </w:rPr>
        <w:t xml:space="preserve">la persona </w:t>
      </w:r>
      <w:r w:rsidRPr="00A92F2D">
        <w:rPr>
          <w:rFonts w:ascii="Georgia" w:hAnsi="Georgia" w:cstheme="minorHAnsi"/>
          <w:sz w:val="24"/>
          <w:szCs w:val="24"/>
          <w:lang w:val="it-IT"/>
        </w:rPr>
        <w:t xml:space="preserve">AAWID può differenziare i diversi ruoli sociali delle persone che compongono la rete sociale di una persona. </w:t>
      </w:r>
    </w:p>
    <w:p w:rsidR="00F70D85" w:rsidRPr="00A92F2D" w:rsidRDefault="00F70D85" w:rsidP="00545C19">
      <w:pPr>
        <w:spacing w:line="360" w:lineRule="auto"/>
        <w:ind w:left="7200" w:firstLine="720"/>
        <w:jc w:val="center"/>
        <w:rPr>
          <w:rFonts w:ascii="Impact" w:eastAsia="Impact" w:hAnsi="Impact"/>
          <w:b/>
          <w:sz w:val="40"/>
          <w:lang w:val="it-IT"/>
        </w:rPr>
      </w:pPr>
    </w:p>
    <w:p w:rsidR="00F70D85" w:rsidRPr="00A92F2D" w:rsidRDefault="00F70D85" w:rsidP="00545C19">
      <w:pPr>
        <w:spacing w:line="360" w:lineRule="auto"/>
        <w:ind w:left="7200" w:firstLine="720"/>
        <w:rPr>
          <w:rFonts w:ascii="Impact" w:eastAsia="Impact" w:hAnsi="Impact"/>
          <w:sz w:val="40"/>
          <w:lang w:val="it-IT"/>
        </w:rPr>
        <w:sectPr w:rsidR="00F70D85" w:rsidRPr="00A92F2D" w:rsidSect="009A4C1F">
          <w:headerReference w:type="default" r:id="rId10"/>
          <w:footerReference w:type="default" r:id="rId11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p w:rsidR="00362921" w:rsidRPr="00A92F2D" w:rsidRDefault="000F62CF" w:rsidP="00362921">
      <w:pPr>
        <w:spacing w:line="0" w:lineRule="atLeast"/>
        <w:rPr>
          <w:rFonts w:ascii="Impact" w:eastAsia="Impact" w:hAnsi="Impact"/>
          <w:sz w:val="28"/>
          <w:lang w:val="it-IT"/>
        </w:rPr>
      </w:pPr>
      <w:bookmarkStart w:id="0" w:name="page2"/>
      <w:bookmarkStart w:id="1" w:name="page3"/>
      <w:bookmarkStart w:id="2" w:name="page4"/>
      <w:bookmarkEnd w:id="0"/>
      <w:bookmarkEnd w:id="1"/>
      <w:bookmarkEnd w:id="2"/>
      <w:r>
        <w:rPr>
          <w:rFonts w:ascii="Impact" w:eastAsia="Impact" w:hAnsi="Impact"/>
          <w:noProof/>
          <w:sz w:val="2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-48895</wp:posOffset>
                </wp:positionV>
                <wp:extent cx="4378960" cy="4587240"/>
                <wp:effectExtent l="0" t="0" r="21590" b="2286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8960" cy="458724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519" w:rsidRPr="00AC1519" w:rsidRDefault="00AC1519" w:rsidP="00AC1519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  <w:t>Colle</w:t>
                            </w:r>
                            <w:r w:rsidR="00A92F2D"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  <w:t>ghi</w:t>
                            </w:r>
                            <w:proofErr w:type="spellEnd"/>
                          </w:p>
                          <w:p w:rsidR="00AC1519" w:rsidRDefault="00AC1519" w:rsidP="00AC1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386.4pt;margin-top:-3.85pt;width:344.8pt;height:361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" fillcolor="#ededed [662]" strokecolor="#1f4d78 [1604]" strokeweight="1pt">
                <v:stroke joinstyle="miter"/>
                <v:path arrowok="t"/>
                <v:textbox>
                  <w:txbxContent>
                    <w:p w:rsidR="00AC1519" w:rsidRPr="00AC1519" w:rsidRDefault="00AC1519" w:rsidP="00AC1519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  <w:t>Colle</w:t>
                      </w:r>
                      <w:r w:rsidR="00A92F2D"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  <w:t>ghi</w:t>
                      </w:r>
                      <w:proofErr w:type="spellEnd"/>
                    </w:p>
                    <w:p w:rsidR="00AC1519" w:rsidRDefault="00AC1519" w:rsidP="00AC151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5C57FD" w:rsidRPr="00A92F2D" w:rsidRDefault="005C57FD" w:rsidP="00FA1FF6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it-IT"/>
        </w:rPr>
      </w:pPr>
    </w:p>
    <w:p w:rsidR="00D17823" w:rsidRPr="00A92F2D" w:rsidRDefault="00D17823">
      <w:pPr>
        <w:rPr>
          <w:rFonts w:ascii="Impact" w:eastAsia="Impact" w:hAnsi="Impact"/>
          <w:sz w:val="28"/>
          <w:lang w:val="it-IT"/>
        </w:rPr>
      </w:pPr>
    </w:p>
    <w:p w:rsidR="00D17823" w:rsidRPr="00A92F2D" w:rsidRDefault="000F62CF">
      <w:pPr>
        <w:rPr>
          <w:rFonts w:ascii="Impact" w:eastAsia="Impact" w:hAnsi="Impact"/>
          <w:sz w:val="28"/>
          <w:lang w:val="it-IT"/>
        </w:rPr>
      </w:pPr>
      <w:r>
        <w:rPr>
          <w:rFonts w:ascii="Impact" w:eastAsia="Impact" w:hAnsi="Impact"/>
          <w:noProof/>
          <w:sz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695960</wp:posOffset>
                </wp:positionV>
                <wp:extent cx="4392930" cy="4688205"/>
                <wp:effectExtent l="0" t="0" r="26670" b="17145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2930" cy="46882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823" w:rsidRPr="00AC1519" w:rsidRDefault="00D17823" w:rsidP="00D17823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C1519"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  <w:t>Fa</w:t>
                            </w:r>
                            <w:r w:rsidR="00A92F2D"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  <w:t>miglia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7" style="position:absolute;margin-left:-18pt;margin-top:54.8pt;width:345.9pt;height:369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" fillcolor="#fbe4d5 [661]" strokecolor="#1f4d78 [1604]" strokeweight="1pt">
                <v:stroke joinstyle="miter"/>
                <v:path arrowok="t"/>
                <v:textbox>
                  <w:txbxContent>
                    <w:p w:rsidR="00D17823" w:rsidRPr="00AC1519" w:rsidRDefault="00D17823" w:rsidP="00D17823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 w:rsidRPr="00AC1519"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  <w:t>Fa</w:t>
                      </w:r>
                      <w:r w:rsidR="00A92F2D"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  <w:t>miglia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D17823" w:rsidRPr="00A92F2D">
        <w:rPr>
          <w:rFonts w:ascii="Impact" w:eastAsia="Impact" w:hAnsi="Impact"/>
          <w:sz w:val="28"/>
          <w:lang w:val="it-IT"/>
        </w:rPr>
        <w:br w:type="page"/>
      </w:r>
    </w:p>
    <w:p w:rsidR="00D17823" w:rsidRPr="00A92F2D" w:rsidRDefault="00A92F2D" w:rsidP="00D17823">
      <w:pPr>
        <w:pStyle w:val="Titolo2"/>
        <w:spacing w:after="240"/>
        <w:rPr>
          <w:lang w:val="it-IT"/>
        </w:rPr>
      </w:pPr>
      <w:r w:rsidRPr="00A92F2D">
        <w:rPr>
          <w:lang w:val="it-IT"/>
        </w:rPr>
        <w:lastRenderedPageBreak/>
        <w:t>Attività 1: Ricordare chi sono le persone intorno a George</w:t>
      </w:r>
    </w:p>
    <w:tbl>
      <w:tblPr>
        <w:tblStyle w:val="Grigliatabella"/>
        <w:tblpPr w:leftFromText="180" w:rightFromText="180" w:vertAnchor="text" w:horzAnchor="page" w:tblpX="1993" w:tblpY="453"/>
        <w:tblW w:w="6190" w:type="dxa"/>
        <w:tblLook w:val="04A0" w:firstRow="1" w:lastRow="0" w:firstColumn="1" w:lastColumn="0" w:noHBand="0" w:noVBand="1"/>
      </w:tblPr>
      <w:tblGrid>
        <w:gridCol w:w="3095"/>
        <w:gridCol w:w="3095"/>
      </w:tblGrid>
      <w:tr w:rsidR="00D17823" w:rsidTr="00B8201E">
        <w:trPr>
          <w:trHeight w:val="2598"/>
        </w:trPr>
        <w:tc>
          <w:tcPr>
            <w:tcW w:w="3095" w:type="dxa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EA6FFE">
              <w:rPr>
                <w:rFonts w:ascii="Impact" w:eastAsia="Impact" w:hAnsi="Impact"/>
                <w:sz w:val="24"/>
                <w:szCs w:val="24"/>
                <w:lang w:val="en-GB"/>
              </w:rPr>
              <w:t>I</w:t>
            </w:r>
            <w:r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74930</wp:posOffset>
                  </wp:positionV>
                  <wp:extent cx="1745615" cy="1364615"/>
                  <wp:effectExtent l="0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FE">
              <w:rPr>
                <w:rFonts w:ascii="Impact" w:eastAsia="Impact" w:hAnsi="Impact"/>
                <w:sz w:val="24"/>
                <w:szCs w:val="24"/>
                <w:lang w:val="en-GB"/>
              </w:rPr>
              <w:t>sabel</w:t>
            </w:r>
          </w:p>
        </w:tc>
        <w:tc>
          <w:tcPr>
            <w:tcW w:w="3095" w:type="dxa"/>
            <w:vAlign w:val="bottom"/>
          </w:tcPr>
          <w:p w:rsidR="00D17823" w:rsidRPr="00EA6FFE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 w:rsidRPr="00EA6FFE"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50912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ge">
                    <wp:posOffset>74295</wp:posOffset>
                  </wp:positionV>
                  <wp:extent cx="1724660" cy="1384300"/>
                  <wp:effectExtent l="0" t="0" r="889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6FFE">
              <w:rPr>
                <w:rFonts w:ascii="Impact" w:eastAsia="Impact" w:hAnsi="Impact"/>
                <w:sz w:val="24"/>
                <w:szCs w:val="24"/>
                <w:lang w:val="en-GB"/>
              </w:rPr>
              <w:t>Maya</w:t>
            </w:r>
          </w:p>
        </w:tc>
      </w:tr>
      <w:tr w:rsidR="00D17823" w:rsidTr="00B8201E">
        <w:trPr>
          <w:trHeight w:val="2028"/>
        </w:trPr>
        <w:tc>
          <w:tcPr>
            <w:tcW w:w="3095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inline distT="0" distB="0" distL="0" distR="0">
                  <wp:extent cx="1752600" cy="156200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32" cy="156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788B">
              <w:rPr>
                <w:rFonts w:ascii="Impact" w:eastAsia="Impact" w:hAnsi="Impact"/>
                <w:sz w:val="24"/>
                <w:szCs w:val="24"/>
                <w:lang w:val="en-GB"/>
              </w:rPr>
              <w:t>David</w:t>
            </w:r>
          </w:p>
        </w:tc>
        <w:tc>
          <w:tcPr>
            <w:tcW w:w="3095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inline distT="0" distB="0" distL="0" distR="0">
                  <wp:extent cx="1835727" cy="15718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89" cy="160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788B">
              <w:rPr>
                <w:rFonts w:ascii="Impact" w:eastAsia="Impact" w:hAnsi="Impact"/>
                <w:sz w:val="24"/>
                <w:szCs w:val="24"/>
                <w:lang w:val="en-GB"/>
              </w:rPr>
              <w:t>Mario</w:t>
            </w:r>
          </w:p>
        </w:tc>
      </w:tr>
    </w:tbl>
    <w:p w:rsidR="00D17823" w:rsidRPr="00E529BD" w:rsidRDefault="000F62CF" w:rsidP="00D17823">
      <w:pPr>
        <w:pStyle w:val="Titolo2"/>
        <w:spacing w:after="24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183515</wp:posOffset>
                </wp:positionV>
                <wp:extent cx="4206240" cy="4290060"/>
                <wp:effectExtent l="0" t="0" r="22860" b="15240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6240" cy="42900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823" w:rsidRPr="00AC1519" w:rsidRDefault="00A92F2D" w:rsidP="00D17823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</w:rPr>
                              <w:t>Amici</w:t>
                            </w:r>
                            <w:bookmarkStart w:id="3" w:name="_GoBack"/>
                            <w:bookmarkEnd w:id="3"/>
                          </w:p>
                          <w:p w:rsidR="00D17823" w:rsidRDefault="00D17823" w:rsidP="00D17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" o:spid="_x0000_s1028" style="position:absolute;left:0;text-align:left;margin-left:396.6pt;margin-top:14.45pt;width:331.2pt;height:337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" fillcolor="#c5e0b3 [1305]" strokecolor="#1f4d78 [1604]" strokeweight="1pt">
                <v:stroke joinstyle="miter"/>
                <v:path arrowok="t"/>
                <v:textbox>
                  <w:txbxContent>
                    <w:p w:rsidR="00D17823" w:rsidRPr="00AC1519" w:rsidRDefault="00A92F2D" w:rsidP="00D17823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</w:rPr>
                        <w:t>Amici</w:t>
                      </w:r>
                      <w:bookmarkStart w:id="4" w:name="_GoBack"/>
                      <w:bookmarkEnd w:id="4"/>
                    </w:p>
                    <w:p w:rsidR="00D17823" w:rsidRDefault="00D17823" w:rsidP="00D178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D17823" w:rsidRDefault="00D17823" w:rsidP="00D17823">
      <w:pPr>
        <w:rPr>
          <w:rFonts w:ascii="Georgia" w:eastAsia="Georgia" w:hAnsi="Georgia"/>
          <w:sz w:val="28"/>
          <w:szCs w:val="28"/>
        </w:rPr>
      </w:pPr>
      <w:r>
        <w:rPr>
          <w:rFonts w:ascii="Georgia" w:eastAsia="Georgia" w:hAnsi="Georgia"/>
          <w:sz w:val="28"/>
          <w:szCs w:val="28"/>
        </w:rPr>
        <w:br w:type="page"/>
      </w:r>
    </w:p>
    <w:p w:rsidR="00D17823" w:rsidRPr="00FA1FF6" w:rsidRDefault="00D17823" w:rsidP="00D17823">
      <w:pPr>
        <w:spacing w:line="360" w:lineRule="auto"/>
        <w:ind w:right="60"/>
        <w:jc w:val="both"/>
        <w:rPr>
          <w:rFonts w:ascii="Georgia" w:eastAsia="Georgia" w:hAnsi="Georgia"/>
          <w:sz w:val="28"/>
          <w:szCs w:val="28"/>
        </w:rPr>
      </w:pP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5"/>
        <w:gridCol w:w="3065"/>
      </w:tblGrid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Maria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Philip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</w:p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Maya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Ann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Alexander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David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Mario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Impact" w:eastAsia="Impact" w:hAnsi="Impact"/>
                <w:sz w:val="24"/>
                <w:szCs w:val="24"/>
                <w:lang w:val="en-GB"/>
              </w:rPr>
              <w:t>Izabel</w:t>
            </w:r>
            <w:proofErr w:type="spellEnd"/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Martin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Peter</w:t>
            </w:r>
          </w:p>
        </w:tc>
      </w:tr>
    </w:tbl>
    <w:tbl>
      <w:tblPr>
        <w:tblStyle w:val="Grigliatabella"/>
        <w:tblpPr w:leftFromText="180" w:rightFromText="180" w:vertAnchor="text" w:horzAnchor="margin" w:tblpXSpec="right" w:tblpY="247"/>
        <w:tblW w:w="7374" w:type="dxa"/>
        <w:tblLook w:val="04A0" w:firstRow="1" w:lastRow="0" w:firstColumn="1" w:lastColumn="0" w:noHBand="0" w:noVBand="1"/>
      </w:tblPr>
      <w:tblGrid>
        <w:gridCol w:w="2376"/>
        <w:gridCol w:w="2376"/>
        <w:gridCol w:w="2622"/>
      </w:tblGrid>
      <w:tr w:rsidR="00D17823" w:rsidTr="00B8201E">
        <w:trPr>
          <w:trHeight w:val="3514"/>
        </w:trPr>
        <w:tc>
          <w:tcPr>
            <w:tcW w:w="2376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Impact" w:eastAsia="Impact" w:hAnsi="Impact"/>
                <w:noProof/>
                <w:sz w:val="24"/>
                <w:szCs w:val="24"/>
              </w:rPr>
            </w:pPr>
            <w:r w:rsidRPr="00920760">
              <w:rPr>
                <w:rFonts w:ascii="Impact" w:eastAsia="Impact" w:hAnsi="Impact"/>
                <w:noProof/>
                <w:sz w:val="28"/>
                <w:lang w:val="it-IT" w:eastAsia="it-IT"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-1868805</wp:posOffset>
                  </wp:positionV>
                  <wp:extent cx="1377950" cy="181419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13779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A6FFE">
              <w:rPr>
                <w:rFonts w:ascii="Impact" w:eastAsia="Impact" w:hAnsi="Impact"/>
                <w:noProof/>
                <w:sz w:val="24"/>
                <w:szCs w:val="24"/>
              </w:rPr>
              <w:t>Martin</w:t>
            </w:r>
          </w:p>
        </w:tc>
        <w:tc>
          <w:tcPr>
            <w:tcW w:w="2376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-1841500</wp:posOffset>
                  </wp:positionV>
                  <wp:extent cx="141859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175" y="21332"/>
                      <wp:lineTo x="211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Peter</w:t>
            </w:r>
          </w:p>
        </w:tc>
        <w:tc>
          <w:tcPr>
            <w:tcW w:w="2622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506DB8">
              <w:rPr>
                <w:noProof/>
                <w:lang w:val="it-IT" w:eastAsia="it-IT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130810</wp:posOffset>
                  </wp:positionV>
                  <wp:extent cx="1523365" cy="1835150"/>
                  <wp:effectExtent l="0" t="0" r="635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788B">
              <w:rPr>
                <w:rFonts w:ascii="Impact" w:eastAsia="Impact" w:hAnsi="Impact"/>
                <w:sz w:val="24"/>
                <w:szCs w:val="24"/>
                <w:lang w:val="en-GB"/>
              </w:rPr>
              <w:t>Ma</w:t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ria</w:t>
            </w:r>
          </w:p>
        </w:tc>
      </w:tr>
      <w:tr w:rsidR="00D17823" w:rsidTr="00B8201E">
        <w:trPr>
          <w:trHeight w:val="3077"/>
        </w:trPr>
        <w:tc>
          <w:tcPr>
            <w:tcW w:w="2376" w:type="dxa"/>
            <w:vAlign w:val="bottom"/>
          </w:tcPr>
          <w:p w:rsidR="00D17823" w:rsidRPr="00506DB8" w:rsidRDefault="00D17823" w:rsidP="00B8201E">
            <w:pPr>
              <w:spacing w:before="120"/>
              <w:jc w:val="center"/>
              <w:rPr>
                <w:noProof/>
              </w:rPr>
            </w:pPr>
            <w:r>
              <w:rPr>
                <w:rFonts w:ascii="Impact" w:eastAsia="Impact" w:hAnsi="Impact"/>
                <w:noProof/>
                <w:sz w:val="28"/>
                <w:lang w:val="it-IT" w:eastAsia="it-IT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-1641475</wp:posOffset>
                  </wp:positionV>
                  <wp:extent cx="1346200" cy="1532890"/>
                  <wp:effectExtent l="0" t="0" r="6350" b="0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1007553201_d7ca1fec14_c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4" r="18480" b="52462"/>
                          <a:stretch/>
                        </pic:blipFill>
                        <pic:spPr bwMode="auto">
                          <a:xfrm>
                            <a:off x="0" y="0"/>
                            <a:ext cx="13462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Alexander</w:t>
            </w:r>
          </w:p>
        </w:tc>
        <w:tc>
          <w:tcPr>
            <w:tcW w:w="2376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506DB8">
              <w:rPr>
                <w:noProof/>
                <w:lang w:val="it-IT" w:eastAsia="it-IT"/>
              </w:rPr>
              <w:drawing>
                <wp:anchor distT="0" distB="0" distL="114300" distR="114300" simplePos="0" relativeHeight="251744768" behindDoc="1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34290</wp:posOffset>
                  </wp:positionV>
                  <wp:extent cx="1391285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294" y="21354"/>
                      <wp:lineTo x="2129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Philip</w:t>
            </w:r>
          </w:p>
        </w:tc>
        <w:tc>
          <w:tcPr>
            <w:tcW w:w="2622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en-GB"/>
              </w:rPr>
            </w:pPr>
            <w:r w:rsidRPr="00506DB8">
              <w:rPr>
                <w:noProof/>
                <w:lang w:val="it-IT" w:eastAsia="it-IT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34290</wp:posOffset>
                  </wp:positionV>
                  <wp:extent cx="1522730" cy="1537970"/>
                  <wp:effectExtent l="0" t="0" r="1270" b="508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Ann</w:t>
            </w:r>
          </w:p>
        </w:tc>
      </w:tr>
    </w:tbl>
    <w:p w:rsidR="00962EDB" w:rsidRPr="00117C90" w:rsidRDefault="00962EDB" w:rsidP="00117C90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en-GB"/>
        </w:rPr>
      </w:pPr>
    </w:p>
    <w:sectPr w:rsidR="00962EDB" w:rsidRPr="00117C90" w:rsidSect="00192B04">
      <w:pgSz w:w="17180" w:h="12247" w:orient="landscape"/>
      <w:pgMar w:top="1440" w:right="1419" w:bottom="990" w:left="1440" w:header="0" w:footer="0" w:gutter="0"/>
      <w:cols w:num="2" w:space="0" w:equalWidth="0">
        <w:col w:w="7000" w:space="580"/>
        <w:col w:w="67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C93" w:rsidRDefault="00AD6C93" w:rsidP="00EE2880">
      <w:r>
        <w:separator/>
      </w:r>
    </w:p>
  </w:endnote>
  <w:endnote w:type="continuationSeparator" w:id="0">
    <w:p w:rsidR="00AD6C93" w:rsidRDefault="00AD6C93" w:rsidP="00EE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02E" w:rsidRDefault="0043102E">
    <w:pPr>
      <w:pStyle w:val="Pidipagina"/>
    </w:pPr>
    <w:r>
      <w:rPr>
        <w:rFonts w:ascii="Impact" w:eastAsia="Impact" w:hAnsi="Impact"/>
        <w:noProof/>
        <w:sz w:val="40"/>
        <w:lang w:val="it-IT"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2603500</wp:posOffset>
          </wp:positionH>
          <wp:positionV relativeFrom="paragraph">
            <wp:posOffset>-459105</wp:posOffset>
          </wp:positionV>
          <wp:extent cx="4178300" cy="439420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66" t="14779" r="34440"/>
                  <a:stretch/>
                </pic:blipFill>
                <pic:spPr bwMode="auto">
                  <a:xfrm>
                    <a:off x="0" y="0"/>
                    <a:ext cx="41783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C93" w:rsidRDefault="00AD6C93" w:rsidP="00EE2880">
      <w:r>
        <w:separator/>
      </w:r>
    </w:p>
  </w:footnote>
  <w:footnote w:type="continuationSeparator" w:id="0">
    <w:p w:rsidR="00AD6C93" w:rsidRDefault="00AD6C93" w:rsidP="00EE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02E" w:rsidRDefault="0043102E">
    <w:pPr>
      <w:pStyle w:val="Intestazione"/>
    </w:pPr>
    <w:r>
      <w:rPr>
        <w:rFonts w:ascii="Times New Roman" w:eastAsia="Times New Roman" w:hAnsi="Times New Roman"/>
        <w:noProof/>
        <w:lang w:val="it-IT"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Intestazione"/>
    </w:pPr>
  </w:p>
  <w:p w:rsidR="0043102E" w:rsidRDefault="0043102E">
    <w:pPr>
      <w:pStyle w:val="Intestazione"/>
    </w:pPr>
  </w:p>
  <w:p w:rsidR="0043102E" w:rsidRDefault="00AC1519">
    <w:pPr>
      <w:pStyle w:val="Intestazione"/>
    </w:pPr>
    <w:r>
      <w:rPr>
        <w:rFonts w:ascii="Times New Roman" w:eastAsia="Times New Roman" w:hAnsi="Times New Roman"/>
        <w:noProof/>
        <w:lang w:val="it-IT"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Intestazione"/>
    </w:pPr>
  </w:p>
  <w:p w:rsidR="0043102E" w:rsidRDefault="0043102E">
    <w:pPr>
      <w:pStyle w:val="Intestazione"/>
    </w:pPr>
  </w:p>
  <w:p w:rsidR="0043102E" w:rsidRDefault="0043102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kFAFHmHfQ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6F2E"/>
    <w:rsid w:val="000A2A05"/>
    <w:rsid w:val="000D0295"/>
    <w:rsid w:val="000E2787"/>
    <w:rsid w:val="000E6BCA"/>
    <w:rsid w:val="000F62CF"/>
    <w:rsid w:val="000F785D"/>
    <w:rsid w:val="001017C8"/>
    <w:rsid w:val="00117C90"/>
    <w:rsid w:val="00123380"/>
    <w:rsid w:val="00131B51"/>
    <w:rsid w:val="001427B7"/>
    <w:rsid w:val="00147368"/>
    <w:rsid w:val="00172AA7"/>
    <w:rsid w:val="00174418"/>
    <w:rsid w:val="00184E4B"/>
    <w:rsid w:val="00185F3B"/>
    <w:rsid w:val="001874D9"/>
    <w:rsid w:val="00192B04"/>
    <w:rsid w:val="001960E3"/>
    <w:rsid w:val="001A4B05"/>
    <w:rsid w:val="001B1EBE"/>
    <w:rsid w:val="001B2CE4"/>
    <w:rsid w:val="001C17F6"/>
    <w:rsid w:val="001D6848"/>
    <w:rsid w:val="001E10C4"/>
    <w:rsid w:val="001F6646"/>
    <w:rsid w:val="002015A5"/>
    <w:rsid w:val="002051F7"/>
    <w:rsid w:val="0020571E"/>
    <w:rsid w:val="00213C5E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5F51"/>
    <w:rsid w:val="00284192"/>
    <w:rsid w:val="0029092A"/>
    <w:rsid w:val="00292690"/>
    <w:rsid w:val="002951B4"/>
    <w:rsid w:val="002A7DAD"/>
    <w:rsid w:val="002B5569"/>
    <w:rsid w:val="002D2630"/>
    <w:rsid w:val="002D6270"/>
    <w:rsid w:val="002E77A6"/>
    <w:rsid w:val="002F5291"/>
    <w:rsid w:val="00305257"/>
    <w:rsid w:val="00316927"/>
    <w:rsid w:val="003247F3"/>
    <w:rsid w:val="00331CE8"/>
    <w:rsid w:val="00362921"/>
    <w:rsid w:val="00367D75"/>
    <w:rsid w:val="003719DB"/>
    <w:rsid w:val="00373BCA"/>
    <w:rsid w:val="00387766"/>
    <w:rsid w:val="0039251A"/>
    <w:rsid w:val="003A1FC8"/>
    <w:rsid w:val="003E675C"/>
    <w:rsid w:val="003F4151"/>
    <w:rsid w:val="00401144"/>
    <w:rsid w:val="00404225"/>
    <w:rsid w:val="00414F88"/>
    <w:rsid w:val="00416C22"/>
    <w:rsid w:val="0043102E"/>
    <w:rsid w:val="00442634"/>
    <w:rsid w:val="004852C8"/>
    <w:rsid w:val="004B2262"/>
    <w:rsid w:val="004C1C75"/>
    <w:rsid w:val="004C5414"/>
    <w:rsid w:val="00502C45"/>
    <w:rsid w:val="00506DB8"/>
    <w:rsid w:val="00512EBD"/>
    <w:rsid w:val="0052150C"/>
    <w:rsid w:val="0052244B"/>
    <w:rsid w:val="00532F40"/>
    <w:rsid w:val="00543334"/>
    <w:rsid w:val="00545C19"/>
    <w:rsid w:val="0055195B"/>
    <w:rsid w:val="00553925"/>
    <w:rsid w:val="00561CAF"/>
    <w:rsid w:val="00574545"/>
    <w:rsid w:val="005751BB"/>
    <w:rsid w:val="0059090E"/>
    <w:rsid w:val="00591D6A"/>
    <w:rsid w:val="00593BFD"/>
    <w:rsid w:val="005A6BF5"/>
    <w:rsid w:val="005B5F84"/>
    <w:rsid w:val="005C57FD"/>
    <w:rsid w:val="005C5A3A"/>
    <w:rsid w:val="005C60D9"/>
    <w:rsid w:val="0061299B"/>
    <w:rsid w:val="006131A4"/>
    <w:rsid w:val="006169F7"/>
    <w:rsid w:val="00624003"/>
    <w:rsid w:val="006247C4"/>
    <w:rsid w:val="0064133B"/>
    <w:rsid w:val="00651809"/>
    <w:rsid w:val="006731A9"/>
    <w:rsid w:val="00675BC5"/>
    <w:rsid w:val="006865E7"/>
    <w:rsid w:val="00686E0A"/>
    <w:rsid w:val="00692A05"/>
    <w:rsid w:val="006A0B43"/>
    <w:rsid w:val="006A1476"/>
    <w:rsid w:val="006A15F8"/>
    <w:rsid w:val="006A7436"/>
    <w:rsid w:val="006C1C58"/>
    <w:rsid w:val="006C2303"/>
    <w:rsid w:val="006E4516"/>
    <w:rsid w:val="006E453B"/>
    <w:rsid w:val="006E7ECB"/>
    <w:rsid w:val="006F540C"/>
    <w:rsid w:val="0072632C"/>
    <w:rsid w:val="0073189D"/>
    <w:rsid w:val="00737D76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72E7"/>
    <w:rsid w:val="008010FC"/>
    <w:rsid w:val="008047A1"/>
    <w:rsid w:val="0080547B"/>
    <w:rsid w:val="008071B0"/>
    <w:rsid w:val="00812378"/>
    <w:rsid w:val="00815BD5"/>
    <w:rsid w:val="008213C5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585E"/>
    <w:rsid w:val="00955B27"/>
    <w:rsid w:val="00962EDB"/>
    <w:rsid w:val="00965C7F"/>
    <w:rsid w:val="00973200"/>
    <w:rsid w:val="009A4C1F"/>
    <w:rsid w:val="009C3B79"/>
    <w:rsid w:val="009C7F11"/>
    <w:rsid w:val="009D7B29"/>
    <w:rsid w:val="009E436A"/>
    <w:rsid w:val="00A07A78"/>
    <w:rsid w:val="00A13B3E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2F2D"/>
    <w:rsid w:val="00A96A85"/>
    <w:rsid w:val="00A96F77"/>
    <w:rsid w:val="00AA172D"/>
    <w:rsid w:val="00AA6837"/>
    <w:rsid w:val="00AB37D7"/>
    <w:rsid w:val="00AC1519"/>
    <w:rsid w:val="00AC6DB1"/>
    <w:rsid w:val="00AC72EB"/>
    <w:rsid w:val="00AD6C93"/>
    <w:rsid w:val="00AE39D0"/>
    <w:rsid w:val="00AF2646"/>
    <w:rsid w:val="00B06D52"/>
    <w:rsid w:val="00B15A5F"/>
    <w:rsid w:val="00B241CA"/>
    <w:rsid w:val="00B256FE"/>
    <w:rsid w:val="00B27D7D"/>
    <w:rsid w:val="00B35A5A"/>
    <w:rsid w:val="00B36620"/>
    <w:rsid w:val="00B36882"/>
    <w:rsid w:val="00B42F7A"/>
    <w:rsid w:val="00B42F9C"/>
    <w:rsid w:val="00B57A24"/>
    <w:rsid w:val="00B63255"/>
    <w:rsid w:val="00B76596"/>
    <w:rsid w:val="00B81F0A"/>
    <w:rsid w:val="00B8295D"/>
    <w:rsid w:val="00B8346E"/>
    <w:rsid w:val="00B91D8D"/>
    <w:rsid w:val="00BA2208"/>
    <w:rsid w:val="00BA2AD9"/>
    <w:rsid w:val="00BC513F"/>
    <w:rsid w:val="00BC5AE8"/>
    <w:rsid w:val="00BD0239"/>
    <w:rsid w:val="00BE68D7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71875"/>
    <w:rsid w:val="00C937AB"/>
    <w:rsid w:val="00CC0C27"/>
    <w:rsid w:val="00CE706B"/>
    <w:rsid w:val="00CF3B6F"/>
    <w:rsid w:val="00CF4144"/>
    <w:rsid w:val="00CF67EE"/>
    <w:rsid w:val="00D01115"/>
    <w:rsid w:val="00D17823"/>
    <w:rsid w:val="00D32A65"/>
    <w:rsid w:val="00D36331"/>
    <w:rsid w:val="00D418D1"/>
    <w:rsid w:val="00D46066"/>
    <w:rsid w:val="00D552EA"/>
    <w:rsid w:val="00D648E8"/>
    <w:rsid w:val="00D65122"/>
    <w:rsid w:val="00D662CE"/>
    <w:rsid w:val="00D667EB"/>
    <w:rsid w:val="00D74EBE"/>
    <w:rsid w:val="00D76A6C"/>
    <w:rsid w:val="00D97C93"/>
    <w:rsid w:val="00DA1E6A"/>
    <w:rsid w:val="00DB65AA"/>
    <w:rsid w:val="00DB79E6"/>
    <w:rsid w:val="00DC060C"/>
    <w:rsid w:val="00DD0552"/>
    <w:rsid w:val="00DD2B98"/>
    <w:rsid w:val="00DD5C10"/>
    <w:rsid w:val="00E0230B"/>
    <w:rsid w:val="00E03531"/>
    <w:rsid w:val="00E04630"/>
    <w:rsid w:val="00E10250"/>
    <w:rsid w:val="00E129CD"/>
    <w:rsid w:val="00E21ED4"/>
    <w:rsid w:val="00E2216A"/>
    <w:rsid w:val="00E23A52"/>
    <w:rsid w:val="00E24175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86FCA"/>
    <w:rsid w:val="00E92657"/>
    <w:rsid w:val="00E96AD0"/>
    <w:rsid w:val="00EA0AD7"/>
    <w:rsid w:val="00EA6FFE"/>
    <w:rsid w:val="00EA721D"/>
    <w:rsid w:val="00EA7515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A1FF6"/>
    <w:rsid w:val="00FB301D"/>
    <w:rsid w:val="00FB3268"/>
    <w:rsid w:val="00FB5B80"/>
    <w:rsid w:val="00FC2EF6"/>
    <w:rsid w:val="00FC632E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E5F"/>
  </w:style>
  <w:style w:type="paragraph" w:styleId="Titolo1">
    <w:name w:val="heading 1"/>
    <w:basedOn w:val="Normale"/>
    <w:link w:val="Titolo1Carattere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link w:val="Titolo2Carattere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366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E288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E2880"/>
  </w:style>
  <w:style w:type="character" w:styleId="Rimandonotaapidipagina">
    <w:name w:val="footnote reference"/>
    <w:uiPriority w:val="99"/>
    <w:semiHidden/>
    <w:unhideWhenUsed/>
    <w:rsid w:val="00EE2880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67EE"/>
  </w:style>
  <w:style w:type="paragraph" w:styleId="Pidipagina">
    <w:name w:val="footer"/>
    <w:basedOn w:val="Normale"/>
    <w:link w:val="Pidipagina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67EE"/>
  </w:style>
  <w:style w:type="paragraph" w:styleId="Paragrafoelenco">
    <w:name w:val="List Paragraph"/>
    <w:basedOn w:val="Normale"/>
    <w:uiPriority w:val="34"/>
    <w:qFormat/>
    <w:rsid w:val="006131A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529BD"/>
    <w:rPr>
      <w:rFonts w:ascii="Impact" w:eastAsia="Impact" w:hAnsi="Impact" w:cs="Impact"/>
      <w:sz w:val="28"/>
      <w:szCs w:val="28"/>
    </w:rPr>
  </w:style>
  <w:style w:type="paragraph" w:customStyle="1" w:styleId="regulieretekst">
    <w:name w:val="reguliere tekst"/>
    <w:basedOn w:val="Normale"/>
    <w:link w:val="regulieretekstChar"/>
    <w:qFormat/>
    <w:rsid w:val="00545C19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Georgia" w:hAnsi="Georgia" w:cs="Georgia"/>
      <w:color w:val="000000"/>
      <w:sz w:val="22"/>
      <w:szCs w:val="22"/>
      <w:lang w:val="nl-NL" w:eastAsia="nl-NL"/>
    </w:rPr>
  </w:style>
  <w:style w:type="character" w:customStyle="1" w:styleId="regulieretekstChar">
    <w:name w:val="reguliere tekst Char"/>
    <w:link w:val="regulieretekst"/>
    <w:rsid w:val="00545C19"/>
    <w:rPr>
      <w:rFonts w:ascii="Georgia" w:hAnsi="Georgia" w:cs="Georgia"/>
      <w:color w:val="000000"/>
      <w:sz w:val="22"/>
      <w:szCs w:val="22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E5F"/>
  </w:style>
  <w:style w:type="paragraph" w:styleId="Titolo1">
    <w:name w:val="heading 1"/>
    <w:basedOn w:val="Normale"/>
    <w:link w:val="Titolo1Carattere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link w:val="Titolo2Carattere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366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E288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E2880"/>
  </w:style>
  <w:style w:type="character" w:styleId="Rimandonotaapidipagina">
    <w:name w:val="footnote reference"/>
    <w:uiPriority w:val="99"/>
    <w:semiHidden/>
    <w:unhideWhenUsed/>
    <w:rsid w:val="00EE2880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67EE"/>
  </w:style>
  <w:style w:type="paragraph" w:styleId="Pidipagina">
    <w:name w:val="footer"/>
    <w:basedOn w:val="Normale"/>
    <w:link w:val="Pidipagina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67EE"/>
  </w:style>
  <w:style w:type="paragraph" w:styleId="Paragrafoelenco">
    <w:name w:val="List Paragraph"/>
    <w:basedOn w:val="Normale"/>
    <w:uiPriority w:val="34"/>
    <w:qFormat/>
    <w:rsid w:val="006131A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529BD"/>
    <w:rPr>
      <w:rFonts w:ascii="Impact" w:eastAsia="Impact" w:hAnsi="Impact" w:cs="Impact"/>
      <w:sz w:val="28"/>
      <w:szCs w:val="28"/>
    </w:rPr>
  </w:style>
  <w:style w:type="paragraph" w:customStyle="1" w:styleId="regulieretekst">
    <w:name w:val="reguliere tekst"/>
    <w:basedOn w:val="Normale"/>
    <w:link w:val="regulieretekstChar"/>
    <w:qFormat/>
    <w:rsid w:val="00545C19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Georgia" w:hAnsi="Georgia" w:cs="Georgia"/>
      <w:color w:val="000000"/>
      <w:sz w:val="22"/>
      <w:szCs w:val="22"/>
      <w:lang w:val="nl-NL" w:eastAsia="nl-NL"/>
    </w:rPr>
  </w:style>
  <w:style w:type="character" w:customStyle="1" w:styleId="regulieretekstChar">
    <w:name w:val="reguliere tekst Char"/>
    <w:link w:val="regulieretekst"/>
    <w:rsid w:val="00545C19"/>
    <w:rPr>
      <w:rFonts w:ascii="Georgia" w:hAnsi="Georgia" w:cs="Georgia"/>
      <w:color w:val="000000"/>
      <w:sz w:val="22"/>
      <w:szCs w:val="2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52B1A-BFBE-4507-9627-3EEF04DA0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141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Giunta Regionale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Administrator</cp:lastModifiedBy>
  <cp:revision>3</cp:revision>
  <cp:lastPrinted>2021-03-15T20:47:00Z</cp:lastPrinted>
  <dcterms:created xsi:type="dcterms:W3CDTF">2021-06-03T09:28:00Z</dcterms:created>
  <dcterms:modified xsi:type="dcterms:W3CDTF">2021-07-07T15:54:00Z</dcterms:modified>
</cp:coreProperties>
</file>