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23D84" w:rsidRPr="00BA0776" w:rsidRDefault="00223D84">
      <w:pPr>
        <w:spacing w:line="221" w:lineRule="exact"/>
        <w:rPr>
          <w:rFonts w:ascii="Times New Roman" w:eastAsia="Times New Roman" w:hAnsi="Times New Roman"/>
          <w:sz w:val="24"/>
          <w:lang w:val="bg-BG"/>
        </w:rPr>
      </w:pPr>
    </w:p>
    <w:p w:rsidR="00223D84" w:rsidRPr="00BA0776" w:rsidRDefault="00823D96" w:rsidP="00823D96">
      <w:pPr>
        <w:spacing w:line="0" w:lineRule="atLeast"/>
        <w:ind w:left="7830" w:hanging="630"/>
        <w:jc w:val="center"/>
        <w:rPr>
          <w:rFonts w:ascii="Impact" w:eastAsia="Impact" w:hAnsi="Impact"/>
          <w:b/>
          <w:sz w:val="40"/>
          <w:lang w:val="bg-BG"/>
        </w:rPr>
      </w:pPr>
      <w:r w:rsidRPr="00BA0776">
        <w:rPr>
          <w:lang w:val="bg-BG"/>
        </w:rPr>
        <w:t xml:space="preserve"> </w:t>
      </w:r>
      <w:r w:rsidRPr="00BA0776">
        <w:rPr>
          <w:rFonts w:ascii="Impact" w:eastAsia="Impact" w:hAnsi="Impact"/>
          <w:noProof/>
          <w:sz w:val="40"/>
          <w:lang w:val="bg-BG" w:eastAsia="en-GB"/>
        </w:rPr>
        <w:t xml:space="preserve">Раздел 12: Кои са важните за мен </w:t>
      </w:r>
      <w:r>
        <w:rPr>
          <w:rFonts w:ascii="Impact" w:eastAsia="Impact" w:hAnsi="Impact"/>
          <w:noProof/>
          <w:sz w:val="40"/>
          <w:lang w:val="bg-BG" w:eastAsia="en-GB"/>
        </w:rPr>
        <w:t>хора</w:t>
      </w:r>
      <w:r w:rsidR="008010FC" w:rsidRPr="00BA0776">
        <w:rPr>
          <w:rFonts w:ascii="Impact" w:eastAsia="Impact" w:hAnsi="Impact"/>
          <w:b/>
          <w:sz w:val="40"/>
          <w:lang w:val="bg-BG"/>
        </w:rPr>
        <w:t>?</w:t>
      </w:r>
    </w:p>
    <w:p w:rsidR="008010FC" w:rsidRPr="00BA0776" w:rsidRDefault="00BA0776" w:rsidP="008010FC">
      <w:pPr>
        <w:spacing w:line="0" w:lineRule="atLeast"/>
        <w:ind w:left="7200" w:hanging="630"/>
        <w:jc w:val="right"/>
        <w:rPr>
          <w:rFonts w:ascii="Impact" w:eastAsia="Impact" w:hAnsi="Impact"/>
          <w:sz w:val="40"/>
          <w:lang w:val="bg-BG"/>
        </w:rPr>
      </w:pPr>
      <w:r>
        <w:rPr>
          <w:rFonts w:ascii="Impact" w:eastAsia="Impact" w:hAnsi="Impact"/>
          <w:noProof/>
          <w:sz w:val="40"/>
          <w:lang w:val="bg-BG" w:eastAsia="bg-BG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427990</wp:posOffset>
            </wp:positionV>
            <wp:extent cx="8529320" cy="3865880"/>
            <wp:effectExtent l="0" t="0" r="5080" b="1270"/>
            <wp:wrapTopAndBottom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portant-2508605_19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932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D96" w:rsidRPr="00BA0776">
        <w:rPr>
          <w:rFonts w:ascii="Impact" w:eastAsia="Impact" w:hAnsi="Impact"/>
          <w:sz w:val="40"/>
          <w:lang w:val="bg-BG"/>
        </w:rPr>
        <w:t>Упражнение 4: „Кръговете“</w:t>
      </w:r>
    </w:p>
    <w:p w:rsidR="00F70D85" w:rsidRPr="00BA0776" w:rsidRDefault="00F70D85" w:rsidP="00CF67EE">
      <w:pPr>
        <w:spacing w:line="0" w:lineRule="atLeast"/>
        <w:ind w:left="7200" w:firstLine="720"/>
        <w:jc w:val="center"/>
        <w:rPr>
          <w:rFonts w:ascii="Impact" w:eastAsia="Impact" w:hAnsi="Impact"/>
          <w:b/>
          <w:sz w:val="40"/>
          <w:lang w:val="bg-BG"/>
        </w:rPr>
      </w:pPr>
    </w:p>
    <w:p w:rsidR="00545C19" w:rsidRPr="00BA0776" w:rsidRDefault="00545C19" w:rsidP="00CF67EE">
      <w:pPr>
        <w:spacing w:line="0" w:lineRule="atLeast"/>
        <w:ind w:left="7200" w:firstLine="720"/>
        <w:jc w:val="center"/>
        <w:rPr>
          <w:rFonts w:ascii="Impact" w:eastAsia="Impact" w:hAnsi="Impact"/>
          <w:b/>
          <w:sz w:val="40"/>
          <w:lang w:val="bg-BG"/>
        </w:rPr>
      </w:pPr>
    </w:p>
    <w:p w:rsidR="00545C19" w:rsidRPr="00BA0776" w:rsidRDefault="00823D96" w:rsidP="00B35A5A">
      <w:pPr>
        <w:spacing w:line="360" w:lineRule="auto"/>
        <w:rPr>
          <w:rFonts w:ascii="Georgia" w:eastAsia="Impact" w:hAnsi="Georgia"/>
          <w:b/>
          <w:sz w:val="24"/>
          <w:szCs w:val="24"/>
          <w:lang w:val="bg-BG"/>
        </w:rPr>
      </w:pPr>
      <w:r w:rsidRPr="00BA0776">
        <w:rPr>
          <w:rFonts w:ascii="Georgia" w:hAnsi="Georgia" w:cstheme="minorHAnsi"/>
          <w:sz w:val="24"/>
          <w:szCs w:val="24"/>
          <w:lang w:val="bg-BG"/>
        </w:rPr>
        <w:lastRenderedPageBreak/>
        <w:t>По-долу са нарисувани три цветни кръга - тези на семейст</w:t>
      </w:r>
      <w:r w:rsidR="00264107">
        <w:rPr>
          <w:rFonts w:ascii="Georgia" w:hAnsi="Georgia" w:cstheme="minorHAnsi"/>
          <w:sz w:val="24"/>
          <w:szCs w:val="24"/>
          <w:lang w:val="bg-BG"/>
        </w:rPr>
        <w:t>вото, приятелите и колегите и</w:t>
      </w:r>
      <w:r w:rsidRPr="00BA0776">
        <w:rPr>
          <w:rFonts w:ascii="Georgia" w:hAnsi="Georgia" w:cstheme="minorHAnsi"/>
          <w:sz w:val="24"/>
          <w:szCs w:val="24"/>
          <w:lang w:val="bg-BG"/>
        </w:rPr>
        <w:t xml:space="preserve"> таблици</w:t>
      </w:r>
      <w:r w:rsidR="00264107">
        <w:rPr>
          <w:rFonts w:ascii="Georgia" w:hAnsi="Georgia" w:cstheme="minorHAnsi"/>
          <w:sz w:val="24"/>
          <w:szCs w:val="24"/>
          <w:lang w:val="bg-BG"/>
        </w:rPr>
        <w:t>те</w:t>
      </w:r>
      <w:r w:rsidRPr="00BA0776">
        <w:rPr>
          <w:rFonts w:ascii="Georgia" w:hAnsi="Georgia" w:cstheme="minorHAnsi"/>
          <w:sz w:val="24"/>
          <w:szCs w:val="24"/>
          <w:lang w:val="bg-BG"/>
        </w:rPr>
        <w:t xml:space="preserve"> с някои от имената, използвани в предишната история</w:t>
      </w:r>
      <w:r w:rsidR="00545C19" w:rsidRPr="00BA0776">
        <w:rPr>
          <w:rFonts w:ascii="Georgia" w:hAnsi="Georgia" w:cstheme="minorHAnsi"/>
          <w:sz w:val="24"/>
          <w:szCs w:val="24"/>
          <w:lang w:val="bg-BG"/>
        </w:rPr>
        <w:t xml:space="preserve">. </w:t>
      </w:r>
    </w:p>
    <w:p w:rsidR="00316927" w:rsidRPr="00BA0776" w:rsidRDefault="00316927" w:rsidP="00B35A5A">
      <w:pPr>
        <w:pStyle w:val="regulieretekst"/>
        <w:spacing w:line="360" w:lineRule="auto"/>
        <w:ind w:right="630"/>
        <w:rPr>
          <w:rFonts w:cstheme="minorHAnsi"/>
          <w:b/>
          <w:sz w:val="24"/>
          <w:szCs w:val="24"/>
          <w:lang w:val="bg-BG"/>
        </w:rPr>
      </w:pPr>
    </w:p>
    <w:p w:rsidR="00545C19" w:rsidRPr="00BA0776" w:rsidRDefault="00823D96" w:rsidP="00B35A5A">
      <w:pPr>
        <w:pStyle w:val="regulieretekst"/>
        <w:spacing w:line="360" w:lineRule="auto"/>
        <w:ind w:right="630"/>
        <w:rPr>
          <w:rFonts w:cstheme="minorHAnsi"/>
          <w:b/>
          <w:sz w:val="24"/>
          <w:szCs w:val="24"/>
          <w:lang w:val="bg-BG"/>
        </w:rPr>
      </w:pPr>
      <w:r>
        <w:rPr>
          <w:rFonts w:cstheme="minorHAnsi"/>
          <w:b/>
          <w:sz w:val="24"/>
          <w:szCs w:val="24"/>
          <w:lang w:val="bg-BG"/>
        </w:rPr>
        <w:t>Стъпки</w:t>
      </w:r>
      <w:r w:rsidR="00545C19" w:rsidRPr="00BA0776">
        <w:rPr>
          <w:rFonts w:cstheme="minorHAnsi"/>
          <w:b/>
          <w:sz w:val="24"/>
          <w:szCs w:val="24"/>
          <w:lang w:val="bg-BG"/>
        </w:rPr>
        <w:t>:</w:t>
      </w:r>
    </w:p>
    <w:p w:rsidR="00316927" w:rsidRPr="00BA0776" w:rsidRDefault="00316927" w:rsidP="00B35A5A">
      <w:pPr>
        <w:pStyle w:val="regulieretekst"/>
        <w:spacing w:line="360" w:lineRule="auto"/>
        <w:rPr>
          <w:rFonts w:cstheme="minorHAnsi"/>
          <w:b/>
          <w:sz w:val="24"/>
          <w:szCs w:val="24"/>
          <w:lang w:val="bg-BG"/>
        </w:rPr>
      </w:pPr>
    </w:p>
    <w:p w:rsidR="00545C19" w:rsidRPr="00BA0776" w:rsidRDefault="00545C19" w:rsidP="00BA0776">
      <w:pPr>
        <w:pStyle w:val="regulieretekst"/>
        <w:spacing w:line="360" w:lineRule="auto"/>
        <w:rPr>
          <w:rFonts w:cstheme="minorHAnsi"/>
          <w:sz w:val="24"/>
          <w:szCs w:val="24"/>
          <w:lang w:val="bg-BG"/>
        </w:rPr>
      </w:pPr>
      <w:r w:rsidRPr="00BA0776">
        <w:rPr>
          <w:rFonts w:cstheme="minorHAnsi"/>
          <w:b/>
          <w:sz w:val="24"/>
          <w:szCs w:val="24"/>
          <w:lang w:val="bg-BG"/>
        </w:rPr>
        <w:t>1.</w:t>
      </w:r>
      <w:r w:rsidRPr="00BA0776">
        <w:rPr>
          <w:rFonts w:cstheme="minorHAnsi"/>
          <w:sz w:val="24"/>
          <w:szCs w:val="24"/>
          <w:lang w:val="bg-BG"/>
        </w:rPr>
        <w:t xml:space="preserve"> </w:t>
      </w:r>
      <w:r w:rsidR="00823D96">
        <w:rPr>
          <w:rFonts w:cstheme="minorHAnsi"/>
          <w:sz w:val="24"/>
          <w:szCs w:val="24"/>
          <w:lang w:val="bg-BG"/>
        </w:rPr>
        <w:t>Обучителят</w:t>
      </w:r>
      <w:r w:rsidR="00823D96" w:rsidRPr="00BA0776">
        <w:rPr>
          <w:rFonts w:cstheme="minorHAnsi"/>
          <w:sz w:val="24"/>
          <w:szCs w:val="24"/>
          <w:lang w:val="bg-BG"/>
        </w:rPr>
        <w:t xml:space="preserve"> </w:t>
      </w:r>
      <w:r w:rsidR="00BA0776">
        <w:rPr>
          <w:rFonts w:cstheme="minorHAnsi"/>
          <w:sz w:val="24"/>
          <w:szCs w:val="24"/>
          <w:lang w:val="bg-BG"/>
        </w:rPr>
        <w:t xml:space="preserve">разпечатва </w:t>
      </w:r>
      <w:r w:rsidR="00823D96" w:rsidRPr="00BA0776">
        <w:rPr>
          <w:rFonts w:cstheme="minorHAnsi"/>
          <w:sz w:val="24"/>
          <w:szCs w:val="24"/>
          <w:lang w:val="bg-BG"/>
        </w:rPr>
        <w:t xml:space="preserve">кръговете и </w:t>
      </w:r>
      <w:r w:rsidR="00823D96">
        <w:rPr>
          <w:rFonts w:cstheme="minorHAnsi"/>
          <w:sz w:val="24"/>
          <w:szCs w:val="24"/>
          <w:lang w:val="bg-BG"/>
        </w:rPr>
        <w:t>таблиците</w:t>
      </w:r>
      <w:r w:rsidR="00BA0776" w:rsidRPr="00BA0776">
        <w:rPr>
          <w:rFonts w:cstheme="minorHAnsi"/>
          <w:sz w:val="24"/>
          <w:szCs w:val="24"/>
          <w:lang w:val="bg-BG"/>
        </w:rPr>
        <w:t xml:space="preserve"> на отделни </w:t>
      </w:r>
      <w:r w:rsidR="00BA0776">
        <w:rPr>
          <w:rFonts w:cstheme="minorHAnsi"/>
          <w:sz w:val="24"/>
          <w:szCs w:val="24"/>
          <w:lang w:val="bg-BG"/>
        </w:rPr>
        <w:t>листове</w:t>
      </w:r>
      <w:r w:rsidR="00823D96" w:rsidRPr="00BA0776">
        <w:rPr>
          <w:rFonts w:cstheme="minorHAnsi"/>
          <w:sz w:val="24"/>
          <w:szCs w:val="24"/>
          <w:lang w:val="bg-BG"/>
        </w:rPr>
        <w:t xml:space="preserve"> и ги </w:t>
      </w:r>
      <w:r w:rsidR="00823D96">
        <w:rPr>
          <w:rFonts w:cstheme="minorHAnsi"/>
          <w:sz w:val="24"/>
          <w:szCs w:val="24"/>
          <w:lang w:val="bg-BG"/>
        </w:rPr>
        <w:t>изрязва</w:t>
      </w:r>
      <w:r w:rsidRPr="00BA0776">
        <w:rPr>
          <w:rFonts w:cstheme="minorHAnsi"/>
          <w:sz w:val="24"/>
          <w:szCs w:val="24"/>
          <w:lang w:val="bg-BG"/>
        </w:rPr>
        <w:t xml:space="preserve">. </w:t>
      </w:r>
    </w:p>
    <w:p w:rsidR="00316927" w:rsidRPr="00BA0776" w:rsidRDefault="00316927" w:rsidP="00B35A5A">
      <w:pPr>
        <w:pStyle w:val="regulieretekst"/>
        <w:spacing w:after="120" w:line="360" w:lineRule="auto"/>
        <w:rPr>
          <w:rFonts w:cstheme="minorHAnsi"/>
          <w:b/>
          <w:sz w:val="24"/>
          <w:szCs w:val="24"/>
          <w:lang w:val="bg-BG"/>
        </w:rPr>
      </w:pPr>
    </w:p>
    <w:p w:rsidR="00545C19" w:rsidRPr="00BA0776" w:rsidRDefault="00545C19" w:rsidP="00B35A5A">
      <w:pPr>
        <w:pStyle w:val="regulieretekst"/>
        <w:spacing w:after="120" w:line="360" w:lineRule="auto"/>
        <w:rPr>
          <w:rFonts w:cstheme="minorHAnsi"/>
          <w:sz w:val="24"/>
          <w:szCs w:val="24"/>
          <w:lang w:val="bg-BG"/>
        </w:rPr>
      </w:pPr>
      <w:r w:rsidRPr="00BA0776">
        <w:rPr>
          <w:rFonts w:cstheme="minorHAnsi"/>
          <w:b/>
          <w:sz w:val="24"/>
          <w:szCs w:val="24"/>
          <w:lang w:val="bg-BG"/>
        </w:rPr>
        <w:t>2.</w:t>
      </w:r>
      <w:r w:rsidRPr="00BA0776">
        <w:rPr>
          <w:rFonts w:cstheme="minorHAnsi"/>
          <w:sz w:val="24"/>
          <w:szCs w:val="24"/>
          <w:lang w:val="bg-BG"/>
        </w:rPr>
        <w:t xml:space="preserve"> </w:t>
      </w:r>
      <w:r w:rsidR="00823D96" w:rsidRPr="00BA0776">
        <w:rPr>
          <w:rFonts w:cstheme="minorHAnsi"/>
          <w:sz w:val="24"/>
          <w:szCs w:val="24"/>
          <w:lang w:val="bg-BG"/>
        </w:rPr>
        <w:t xml:space="preserve">След това той кани </w:t>
      </w:r>
      <w:r w:rsidR="00823D96">
        <w:rPr>
          <w:rFonts w:cstheme="minorHAnsi"/>
          <w:sz w:val="24"/>
          <w:szCs w:val="24"/>
          <w:lang w:val="bg-BG"/>
        </w:rPr>
        <w:t>СХИУ</w:t>
      </w:r>
      <w:r w:rsidR="00823D96" w:rsidRPr="00BA0776">
        <w:rPr>
          <w:rFonts w:cstheme="minorHAnsi"/>
          <w:sz w:val="24"/>
          <w:szCs w:val="24"/>
          <w:lang w:val="bg-BG"/>
        </w:rPr>
        <w:t>, за да определят към кой от трите кръга на главния герой принадлежи конкретният човек (име)</w:t>
      </w:r>
      <w:r w:rsidRPr="00B35A5A">
        <w:rPr>
          <w:rFonts w:cstheme="minorHAnsi"/>
          <w:sz w:val="24"/>
          <w:szCs w:val="24"/>
          <w:lang w:val="bg-BG"/>
        </w:rPr>
        <w:t>.</w:t>
      </w:r>
    </w:p>
    <w:p w:rsidR="00545C19" w:rsidRPr="00BA0776" w:rsidRDefault="00823D96" w:rsidP="00B35A5A">
      <w:pPr>
        <w:pStyle w:val="regulieretekst"/>
        <w:spacing w:after="240" w:line="360" w:lineRule="auto"/>
        <w:rPr>
          <w:rFonts w:cstheme="minorHAnsi"/>
          <w:sz w:val="24"/>
          <w:szCs w:val="24"/>
          <w:lang w:val="bg-BG"/>
        </w:rPr>
      </w:pPr>
      <w:r w:rsidRPr="00BA0776">
        <w:rPr>
          <w:rFonts w:cstheme="minorHAnsi"/>
          <w:sz w:val="24"/>
          <w:szCs w:val="24"/>
          <w:lang w:val="bg-BG"/>
        </w:rPr>
        <w:t xml:space="preserve">Целта на тази дейност е да позволи на </w:t>
      </w:r>
      <w:proofErr w:type="spellStart"/>
      <w:r>
        <w:rPr>
          <w:rFonts w:cstheme="minorHAnsi"/>
          <w:sz w:val="24"/>
          <w:szCs w:val="24"/>
          <w:lang w:val="bg-BG"/>
        </w:rPr>
        <w:t>обучителя</w:t>
      </w:r>
      <w:proofErr w:type="spellEnd"/>
      <w:r w:rsidRPr="00BA0776">
        <w:rPr>
          <w:rFonts w:cstheme="minorHAnsi"/>
          <w:sz w:val="24"/>
          <w:szCs w:val="24"/>
          <w:lang w:val="bg-BG"/>
        </w:rPr>
        <w:t xml:space="preserve"> да наблюдава дали </w:t>
      </w:r>
      <w:r w:rsidR="00BA0776">
        <w:rPr>
          <w:rFonts w:cstheme="minorHAnsi"/>
          <w:sz w:val="24"/>
          <w:szCs w:val="24"/>
          <w:lang w:val="bg-BG"/>
        </w:rPr>
        <w:t>СХИУ</w:t>
      </w:r>
      <w:r w:rsidRPr="00BA0776">
        <w:rPr>
          <w:rFonts w:cstheme="minorHAnsi"/>
          <w:sz w:val="24"/>
          <w:szCs w:val="24"/>
          <w:lang w:val="bg-BG"/>
        </w:rPr>
        <w:t xml:space="preserve"> могат да разграничат различните социални роли на хората, съставляващи социална</w:t>
      </w:r>
      <w:r w:rsidR="00BA0776">
        <w:rPr>
          <w:rFonts w:cstheme="minorHAnsi"/>
          <w:sz w:val="24"/>
          <w:szCs w:val="24"/>
          <w:lang w:val="bg-BG"/>
        </w:rPr>
        <w:t>та</w:t>
      </w:r>
      <w:r w:rsidRPr="00BA0776">
        <w:rPr>
          <w:rFonts w:cstheme="minorHAnsi"/>
          <w:sz w:val="24"/>
          <w:szCs w:val="24"/>
          <w:lang w:val="bg-BG"/>
        </w:rPr>
        <w:t xml:space="preserve"> мрежа на човек</w:t>
      </w:r>
      <w:r w:rsidR="00545C19" w:rsidRPr="00BA0776">
        <w:rPr>
          <w:rFonts w:cstheme="minorHAnsi"/>
          <w:sz w:val="24"/>
          <w:szCs w:val="24"/>
          <w:lang w:val="bg-BG"/>
        </w:rPr>
        <w:t xml:space="preserve">. </w:t>
      </w:r>
    </w:p>
    <w:p w:rsidR="00F70D85" w:rsidRPr="00BA0776" w:rsidRDefault="00F70D85" w:rsidP="00545C19">
      <w:pPr>
        <w:spacing w:line="360" w:lineRule="auto"/>
        <w:ind w:left="7200" w:firstLine="720"/>
        <w:jc w:val="center"/>
        <w:rPr>
          <w:rFonts w:ascii="Impact" w:eastAsia="Impact" w:hAnsi="Impact"/>
          <w:b/>
          <w:sz w:val="40"/>
          <w:lang w:val="bg-BG"/>
        </w:rPr>
      </w:pPr>
    </w:p>
    <w:p w:rsidR="00F70D85" w:rsidRPr="00BA0776" w:rsidRDefault="00F70D85" w:rsidP="00545C19">
      <w:pPr>
        <w:spacing w:line="360" w:lineRule="auto"/>
        <w:ind w:left="7200" w:firstLine="720"/>
        <w:rPr>
          <w:rFonts w:ascii="Impact" w:eastAsia="Impact" w:hAnsi="Impact"/>
          <w:sz w:val="40"/>
          <w:lang w:val="bg-BG"/>
        </w:rPr>
        <w:sectPr w:rsidR="00F70D85" w:rsidRPr="00BA0776" w:rsidSect="009A4C1F">
          <w:headerReference w:type="default" r:id="rId9"/>
          <w:footerReference w:type="default" r:id="rId10"/>
          <w:pgSz w:w="17180" w:h="12247" w:orient="landscape"/>
          <w:pgMar w:top="1440" w:right="1880" w:bottom="1440" w:left="1440" w:header="0" w:footer="0" w:gutter="0"/>
          <w:cols w:space="0" w:equalWidth="0">
            <w:col w:w="14320"/>
          </w:cols>
          <w:docGrid w:linePitch="360"/>
        </w:sectPr>
      </w:pPr>
    </w:p>
    <w:bookmarkStart w:id="0" w:name="page2"/>
    <w:bookmarkStart w:id="1" w:name="page3"/>
    <w:bookmarkStart w:id="2" w:name="page4"/>
    <w:bookmarkEnd w:id="0"/>
    <w:bookmarkEnd w:id="1"/>
    <w:bookmarkEnd w:id="2"/>
    <w:p w:rsidR="00362921" w:rsidRPr="00BA0776" w:rsidRDefault="00823D96" w:rsidP="00362921">
      <w:pPr>
        <w:spacing w:line="0" w:lineRule="atLeast"/>
        <w:rPr>
          <w:rFonts w:ascii="Impact" w:eastAsia="Impact" w:hAnsi="Impact"/>
          <w:sz w:val="28"/>
          <w:lang w:val="bg-BG"/>
        </w:rPr>
      </w:pPr>
      <w:r>
        <w:rPr>
          <w:rFonts w:ascii="Impact" w:eastAsia="Impact" w:hAnsi="Impact"/>
          <w:noProof/>
          <w:sz w:val="28"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4907280</wp:posOffset>
                </wp:positionH>
                <wp:positionV relativeFrom="paragraph">
                  <wp:posOffset>-48895</wp:posOffset>
                </wp:positionV>
                <wp:extent cx="4378960" cy="4587240"/>
                <wp:effectExtent l="0" t="0" r="21590" b="22860"/>
                <wp:wrapNone/>
                <wp:docPr id="87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8960" cy="458724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1519" w:rsidRPr="00823D96" w:rsidRDefault="00823D96" w:rsidP="00AC1519">
                            <w:pPr>
                              <w:jc w:val="center"/>
                              <w:rPr>
                                <w:rFonts w:ascii="Impact" w:hAnsi="Impact"/>
                                <w:color w:val="000000" w:themeColor="text1"/>
                                <w:sz w:val="72"/>
                                <w:szCs w:val="72"/>
                                <w:lang w:val="bg-BG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0000" w:themeColor="text1"/>
                                <w:sz w:val="72"/>
                                <w:szCs w:val="72"/>
                                <w:lang w:val="bg-BG"/>
                              </w:rPr>
                              <w:t>Колеги</w:t>
                            </w:r>
                          </w:p>
                          <w:p w:rsidR="00AC1519" w:rsidRDefault="00AC1519" w:rsidP="00AC15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7" o:spid="_x0000_s1026" style="position:absolute;margin-left:386.4pt;margin-top:-3.85pt;width:344.8pt;height:361.2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" fillcolor="#ededed [662]" strokecolor="#1f4d78 [1604]" strokeweight="1pt">
                <v:stroke joinstyle="miter"/>
                <v:path arrowok="t"/>
                <v:textbox>
                  <w:txbxContent>
                    <w:p w:rsidR="00AC1519" w:rsidRPr="00823D96" w:rsidRDefault="00823D96" w:rsidP="00AC1519">
                      <w:pPr>
                        <w:jc w:val="center"/>
                        <w:rPr>
                          <w:rFonts w:ascii="Impact" w:hAnsi="Impact"/>
                          <w:color w:val="000000" w:themeColor="text1"/>
                          <w:sz w:val="72"/>
                          <w:szCs w:val="72"/>
                          <w:lang w:val="bg-BG"/>
                        </w:rPr>
                      </w:pPr>
                      <w:r>
                        <w:rPr>
                          <w:rFonts w:ascii="Impact" w:hAnsi="Impact"/>
                          <w:color w:val="000000" w:themeColor="text1"/>
                          <w:sz w:val="72"/>
                          <w:szCs w:val="72"/>
                          <w:lang w:val="bg-BG"/>
                        </w:rPr>
                        <w:t>Колеги</w:t>
                      </w:r>
                    </w:p>
                    <w:p w:rsidR="00AC1519" w:rsidRDefault="00AC1519" w:rsidP="00AC151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5C57FD" w:rsidRPr="00BA0776" w:rsidRDefault="005C57FD" w:rsidP="00FA1FF6">
      <w:pPr>
        <w:spacing w:line="360" w:lineRule="auto"/>
        <w:jc w:val="both"/>
        <w:rPr>
          <w:rFonts w:ascii="Adobe Devanagari" w:eastAsia="Georgia" w:hAnsi="Adobe Devanagari" w:cs="Adobe Devanagari"/>
          <w:sz w:val="22"/>
          <w:szCs w:val="22"/>
          <w:lang w:val="bg-BG"/>
        </w:rPr>
      </w:pPr>
    </w:p>
    <w:p w:rsidR="00D17823" w:rsidRPr="00BA0776" w:rsidRDefault="00D17823">
      <w:pPr>
        <w:rPr>
          <w:rFonts w:ascii="Impact" w:eastAsia="Impact" w:hAnsi="Impact"/>
          <w:sz w:val="28"/>
          <w:lang w:val="bg-BG"/>
        </w:rPr>
      </w:pPr>
    </w:p>
    <w:p w:rsidR="00D17823" w:rsidRPr="00BA0776" w:rsidRDefault="00823D96">
      <w:pPr>
        <w:rPr>
          <w:rFonts w:ascii="Impact" w:eastAsia="Impact" w:hAnsi="Impact"/>
          <w:sz w:val="28"/>
          <w:lang w:val="bg-BG"/>
        </w:rPr>
      </w:pPr>
      <w:r>
        <w:rPr>
          <w:rFonts w:ascii="Impact" w:eastAsia="Impact" w:hAnsi="Impact"/>
          <w:noProof/>
          <w:sz w:val="28"/>
          <w:lang w:val="bg-BG" w:eastAsia="bg-BG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695960</wp:posOffset>
                </wp:positionV>
                <wp:extent cx="4392930" cy="4688205"/>
                <wp:effectExtent l="0" t="0" r="26670" b="17145"/>
                <wp:wrapNone/>
                <wp:docPr id="86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92930" cy="46882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7823" w:rsidRPr="00823D96" w:rsidRDefault="00823D96" w:rsidP="00D17823">
                            <w:pPr>
                              <w:jc w:val="center"/>
                              <w:rPr>
                                <w:rFonts w:ascii="Impact" w:hAnsi="Impact"/>
                                <w:color w:val="000000" w:themeColor="text1"/>
                                <w:sz w:val="72"/>
                                <w:szCs w:val="72"/>
                                <w:lang w:val="bg-BG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0000" w:themeColor="text1"/>
                                <w:sz w:val="72"/>
                                <w:szCs w:val="72"/>
                                <w:lang w:val="bg-BG"/>
                              </w:rPr>
                              <w:t>Семейство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" o:spid="_x0000_s1027" style="position:absolute;margin-left:-18pt;margin-top:54.8pt;width:345.9pt;height:369.1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" fillcolor="#fbe4d5 [661]" strokecolor="#1f4d78 [1604]" strokeweight="1pt">
                <v:stroke joinstyle="miter"/>
                <v:path arrowok="t"/>
                <v:textbox>
                  <w:txbxContent>
                    <w:p w:rsidR="00D17823" w:rsidRPr="00823D96" w:rsidRDefault="00823D96" w:rsidP="00D17823">
                      <w:pPr>
                        <w:jc w:val="center"/>
                        <w:rPr>
                          <w:rFonts w:ascii="Impact" w:hAnsi="Impact"/>
                          <w:color w:val="000000" w:themeColor="text1"/>
                          <w:sz w:val="72"/>
                          <w:szCs w:val="72"/>
                          <w:lang w:val="bg-BG"/>
                        </w:rPr>
                      </w:pPr>
                      <w:r>
                        <w:rPr>
                          <w:rFonts w:ascii="Impact" w:hAnsi="Impact"/>
                          <w:color w:val="000000" w:themeColor="text1"/>
                          <w:sz w:val="72"/>
                          <w:szCs w:val="72"/>
                          <w:lang w:val="bg-BG"/>
                        </w:rPr>
                        <w:t>Семейство</w:t>
                      </w:r>
                    </w:p>
                  </w:txbxContent>
                </v:textbox>
              </v:oval>
            </w:pict>
          </mc:Fallback>
        </mc:AlternateContent>
      </w:r>
      <w:r w:rsidR="00D17823" w:rsidRPr="00BA0776">
        <w:rPr>
          <w:rFonts w:ascii="Impact" w:eastAsia="Impact" w:hAnsi="Impact"/>
          <w:sz w:val="28"/>
          <w:lang w:val="bg-BG"/>
        </w:rPr>
        <w:br w:type="page"/>
      </w:r>
    </w:p>
    <w:p w:rsidR="00D17823" w:rsidRPr="00823D96" w:rsidRDefault="00955871" w:rsidP="00D17823">
      <w:pPr>
        <w:pStyle w:val="2"/>
        <w:spacing w:after="240"/>
        <w:rPr>
          <w:lang w:val="bg-BG"/>
        </w:rPr>
      </w:pPr>
      <w:r>
        <w:rPr>
          <w:lang w:val="bg-BG"/>
        </w:rPr>
        <w:lastRenderedPageBreak/>
        <w:t>Дейност 1: При</w:t>
      </w:r>
      <w:bookmarkStart w:id="3" w:name="_GoBack"/>
      <w:bookmarkEnd w:id="3"/>
      <w:r w:rsidR="00823D96" w:rsidRPr="00BA0776">
        <w:rPr>
          <w:lang w:val="bg-BG"/>
        </w:rPr>
        <w:t xml:space="preserve">помняне кои са хората около </w:t>
      </w:r>
      <w:r w:rsidR="00823D96">
        <w:rPr>
          <w:lang w:val="bg-BG"/>
        </w:rPr>
        <w:t>Георги</w:t>
      </w:r>
    </w:p>
    <w:tbl>
      <w:tblPr>
        <w:tblStyle w:val="a3"/>
        <w:tblpPr w:leftFromText="180" w:rightFromText="180" w:vertAnchor="text" w:horzAnchor="page" w:tblpX="1993" w:tblpY="453"/>
        <w:tblW w:w="6190" w:type="dxa"/>
        <w:tblLook w:val="04A0" w:firstRow="1" w:lastRow="0" w:firstColumn="1" w:lastColumn="0" w:noHBand="0" w:noVBand="1"/>
      </w:tblPr>
      <w:tblGrid>
        <w:gridCol w:w="3095"/>
        <w:gridCol w:w="3095"/>
      </w:tblGrid>
      <w:tr w:rsidR="00D17823" w:rsidTr="00B8201E">
        <w:trPr>
          <w:trHeight w:val="2598"/>
        </w:trPr>
        <w:tc>
          <w:tcPr>
            <w:tcW w:w="3095" w:type="dxa"/>
          </w:tcPr>
          <w:p w:rsidR="00D17823" w:rsidRPr="00823D96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bg-BG"/>
              </w:rPr>
            </w:pPr>
            <w:r>
              <w:rPr>
                <w:rFonts w:ascii="Impact" w:eastAsia="Impact" w:hAnsi="Impact"/>
                <w:noProof/>
                <w:sz w:val="24"/>
                <w:szCs w:val="24"/>
                <w:lang w:val="bg-BG" w:eastAsia="bg-BG"/>
              </w:rPr>
              <w:drawing>
                <wp:anchor distT="0" distB="0" distL="114300" distR="114300" simplePos="0" relativeHeight="251751936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74930</wp:posOffset>
                  </wp:positionV>
                  <wp:extent cx="1745615" cy="1364615"/>
                  <wp:effectExtent l="0" t="0" r="6985" b="698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6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23D96">
              <w:rPr>
                <w:rFonts w:ascii="Impact" w:eastAsia="Impact" w:hAnsi="Impact"/>
                <w:sz w:val="24"/>
                <w:szCs w:val="24"/>
                <w:lang w:val="bg-BG"/>
              </w:rPr>
              <w:t>Изабел</w:t>
            </w:r>
          </w:p>
        </w:tc>
        <w:tc>
          <w:tcPr>
            <w:tcW w:w="3095" w:type="dxa"/>
            <w:vAlign w:val="bottom"/>
          </w:tcPr>
          <w:p w:rsidR="00D17823" w:rsidRPr="00823D96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bg-BG"/>
              </w:rPr>
            </w:pPr>
            <w:r w:rsidRPr="00EA6FFE">
              <w:rPr>
                <w:rFonts w:ascii="Impact" w:eastAsia="Impact" w:hAnsi="Impact"/>
                <w:noProof/>
                <w:sz w:val="24"/>
                <w:szCs w:val="24"/>
                <w:lang w:val="bg-BG" w:eastAsia="bg-BG"/>
              </w:rPr>
              <w:drawing>
                <wp:anchor distT="0" distB="0" distL="114300" distR="114300" simplePos="0" relativeHeight="251750912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ge">
                    <wp:posOffset>74295</wp:posOffset>
                  </wp:positionV>
                  <wp:extent cx="1724660" cy="1384300"/>
                  <wp:effectExtent l="0" t="0" r="8890" b="635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49995789397_2849206f1c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23D96">
              <w:rPr>
                <w:rFonts w:ascii="Impact" w:eastAsia="Impact" w:hAnsi="Impact"/>
                <w:sz w:val="24"/>
                <w:szCs w:val="24"/>
                <w:lang w:val="bg-BG"/>
              </w:rPr>
              <w:t>Мая</w:t>
            </w:r>
          </w:p>
        </w:tc>
      </w:tr>
      <w:tr w:rsidR="00D17823" w:rsidTr="00B8201E">
        <w:trPr>
          <w:trHeight w:val="2028"/>
        </w:trPr>
        <w:tc>
          <w:tcPr>
            <w:tcW w:w="3095" w:type="dxa"/>
            <w:vAlign w:val="bottom"/>
          </w:tcPr>
          <w:p w:rsidR="00D17823" w:rsidRPr="00823D96" w:rsidRDefault="00D17823" w:rsidP="00BA0776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bg-BG"/>
              </w:rPr>
            </w:pPr>
            <w:r>
              <w:rPr>
                <w:rFonts w:ascii="Impact" w:eastAsia="Impact" w:hAnsi="Impact"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1752600" cy="156200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32" cy="1567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A0776">
              <w:rPr>
                <w:rFonts w:ascii="Impact" w:eastAsia="Impact" w:hAnsi="Impact"/>
                <w:sz w:val="24"/>
                <w:szCs w:val="24"/>
                <w:lang w:val="bg-BG"/>
              </w:rPr>
              <w:t>Димитър</w:t>
            </w:r>
          </w:p>
        </w:tc>
        <w:tc>
          <w:tcPr>
            <w:tcW w:w="3095" w:type="dxa"/>
            <w:vAlign w:val="bottom"/>
          </w:tcPr>
          <w:p w:rsidR="00D17823" w:rsidRPr="00823D96" w:rsidRDefault="00D17823" w:rsidP="00823D96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bg-BG"/>
              </w:rPr>
            </w:pPr>
            <w:r>
              <w:rPr>
                <w:rFonts w:ascii="Impact" w:eastAsia="Impact" w:hAnsi="Impact"/>
                <w:noProof/>
                <w:sz w:val="24"/>
                <w:szCs w:val="24"/>
                <w:lang w:val="bg-BG" w:eastAsia="bg-BG"/>
              </w:rPr>
              <w:drawing>
                <wp:inline distT="0" distB="0" distL="0" distR="0">
                  <wp:extent cx="1835727" cy="157183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489" cy="160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23D96">
              <w:rPr>
                <w:rFonts w:ascii="Impact" w:eastAsia="Impact" w:hAnsi="Impact"/>
                <w:sz w:val="24"/>
                <w:szCs w:val="24"/>
                <w:lang w:val="bg-BG"/>
              </w:rPr>
              <w:t>Марио</w:t>
            </w:r>
          </w:p>
        </w:tc>
      </w:tr>
    </w:tbl>
    <w:p w:rsidR="00D17823" w:rsidRPr="00E529BD" w:rsidRDefault="00823D96" w:rsidP="00D17823">
      <w:pPr>
        <w:pStyle w:val="2"/>
        <w:spacing w:after="240"/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5036820</wp:posOffset>
                </wp:positionH>
                <wp:positionV relativeFrom="paragraph">
                  <wp:posOffset>183515</wp:posOffset>
                </wp:positionV>
                <wp:extent cx="4206240" cy="4290060"/>
                <wp:effectExtent l="0" t="0" r="22860" b="15240"/>
                <wp:wrapNone/>
                <wp:docPr id="88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06240" cy="42900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7823" w:rsidRPr="00823D96" w:rsidRDefault="00823D96" w:rsidP="00D17823">
                            <w:pPr>
                              <w:jc w:val="center"/>
                              <w:rPr>
                                <w:rFonts w:ascii="Impact" w:hAnsi="Impact"/>
                                <w:color w:val="000000" w:themeColor="text1"/>
                                <w:sz w:val="72"/>
                                <w:szCs w:val="72"/>
                                <w:lang w:val="bg-BG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0000" w:themeColor="text1"/>
                                <w:sz w:val="72"/>
                                <w:szCs w:val="72"/>
                                <w:lang w:val="bg-BG"/>
                              </w:rPr>
                              <w:t>Приятели</w:t>
                            </w:r>
                          </w:p>
                          <w:p w:rsidR="00D17823" w:rsidRDefault="00D17823" w:rsidP="00D178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8" o:spid="_x0000_s1028" style="position:absolute;left:0;text-align:left;margin-left:396.6pt;margin-top:14.45pt;width:331.2pt;height:337.8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" fillcolor="#c5e0b3 [1305]" strokecolor="#1f4d78 [1604]" strokeweight="1pt">
                <v:stroke joinstyle="miter"/>
                <v:path arrowok="t"/>
                <v:textbox>
                  <w:txbxContent>
                    <w:p w:rsidR="00D17823" w:rsidRPr="00823D96" w:rsidRDefault="00823D96" w:rsidP="00D17823">
                      <w:pPr>
                        <w:jc w:val="center"/>
                        <w:rPr>
                          <w:rFonts w:ascii="Impact" w:hAnsi="Impact"/>
                          <w:color w:val="000000" w:themeColor="text1"/>
                          <w:sz w:val="72"/>
                          <w:szCs w:val="72"/>
                          <w:lang w:val="bg-BG"/>
                        </w:rPr>
                      </w:pPr>
                      <w:r>
                        <w:rPr>
                          <w:rFonts w:ascii="Impact" w:hAnsi="Impact"/>
                          <w:color w:val="000000" w:themeColor="text1"/>
                          <w:sz w:val="72"/>
                          <w:szCs w:val="72"/>
                          <w:lang w:val="bg-BG"/>
                        </w:rPr>
                        <w:t>Приятели</w:t>
                      </w:r>
                    </w:p>
                    <w:p w:rsidR="00D17823" w:rsidRDefault="00D17823" w:rsidP="00D1782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D17823" w:rsidRDefault="00D17823" w:rsidP="00D17823">
      <w:pPr>
        <w:rPr>
          <w:rFonts w:ascii="Georgia" w:eastAsia="Georgia" w:hAnsi="Georgia"/>
          <w:sz w:val="28"/>
          <w:szCs w:val="28"/>
        </w:rPr>
      </w:pPr>
      <w:r>
        <w:rPr>
          <w:rFonts w:ascii="Georgia" w:eastAsia="Georgia" w:hAnsi="Georgia"/>
          <w:sz w:val="28"/>
          <w:szCs w:val="28"/>
        </w:rPr>
        <w:br w:type="page"/>
      </w:r>
    </w:p>
    <w:p w:rsidR="00D17823" w:rsidRPr="00FA1FF6" w:rsidRDefault="00D17823" w:rsidP="00D17823">
      <w:pPr>
        <w:spacing w:line="360" w:lineRule="auto"/>
        <w:ind w:right="60"/>
        <w:jc w:val="both"/>
        <w:rPr>
          <w:rFonts w:ascii="Georgia" w:eastAsia="Georgia" w:hAnsi="Georgia"/>
          <w:sz w:val="28"/>
          <w:szCs w:val="28"/>
        </w:rPr>
      </w:pPr>
    </w:p>
    <w:tbl>
      <w:tblPr>
        <w:tblpPr w:leftFromText="180" w:rightFromText="180" w:vertAnchor="text" w:horzAnchor="margin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5"/>
        <w:gridCol w:w="3065"/>
      </w:tblGrid>
      <w:tr w:rsidR="00D17823" w:rsidRPr="00506DB8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823D96" w:rsidRDefault="00823D96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bg-BG"/>
              </w:rPr>
            </w:pPr>
            <w:r>
              <w:rPr>
                <w:rFonts w:ascii="Impact" w:eastAsia="Impact" w:hAnsi="Impact"/>
                <w:sz w:val="24"/>
                <w:szCs w:val="24"/>
                <w:lang w:val="bg-BG"/>
              </w:rPr>
              <w:t>Мария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823D96" w:rsidRDefault="00823D96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bg-BG"/>
              </w:rPr>
            </w:pPr>
            <w:r>
              <w:rPr>
                <w:rFonts w:ascii="Impact" w:eastAsia="Impact" w:hAnsi="Impact"/>
                <w:sz w:val="24"/>
                <w:szCs w:val="24"/>
                <w:lang w:val="bg-BG"/>
              </w:rPr>
              <w:t>Филип</w:t>
            </w:r>
          </w:p>
        </w:tc>
      </w:tr>
      <w:tr w:rsidR="00D17823" w:rsidRPr="00506DB8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</w:p>
          <w:p w:rsidR="00D17823" w:rsidRPr="00823D96" w:rsidRDefault="00823D96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bg-BG"/>
              </w:rPr>
            </w:pPr>
            <w:r>
              <w:rPr>
                <w:rFonts w:ascii="Impact" w:eastAsia="Impact" w:hAnsi="Impact"/>
                <w:sz w:val="24"/>
                <w:szCs w:val="24"/>
                <w:lang w:val="bg-BG"/>
              </w:rPr>
              <w:t>Мая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823D96" w:rsidRDefault="00823D96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bg-BG"/>
              </w:rPr>
            </w:pPr>
            <w:r>
              <w:rPr>
                <w:rFonts w:ascii="Impact" w:eastAsia="Impact" w:hAnsi="Impact"/>
                <w:sz w:val="24"/>
                <w:szCs w:val="24"/>
                <w:lang w:val="bg-BG"/>
              </w:rPr>
              <w:t>Ани</w:t>
            </w:r>
          </w:p>
        </w:tc>
      </w:tr>
      <w:tr w:rsidR="00D17823" w:rsidRPr="00506DB8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823D96" w:rsidRDefault="00823D96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bg-BG"/>
              </w:rPr>
            </w:pPr>
            <w:r>
              <w:rPr>
                <w:rFonts w:ascii="Impact" w:eastAsia="Impact" w:hAnsi="Impact"/>
                <w:sz w:val="24"/>
                <w:szCs w:val="24"/>
                <w:lang w:val="bg-BG"/>
              </w:rPr>
              <w:t>Александър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823D96" w:rsidRDefault="00823D96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bg-BG"/>
              </w:rPr>
            </w:pPr>
            <w:r>
              <w:rPr>
                <w:rFonts w:ascii="Impact" w:eastAsia="Impact" w:hAnsi="Impact"/>
                <w:sz w:val="24"/>
                <w:szCs w:val="24"/>
                <w:lang w:val="bg-BG"/>
              </w:rPr>
              <w:t>Дейвид</w:t>
            </w:r>
          </w:p>
        </w:tc>
      </w:tr>
      <w:tr w:rsidR="00D17823" w:rsidRPr="00506DB8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823D96" w:rsidRDefault="00823D96" w:rsidP="00B8201E">
            <w:pPr>
              <w:spacing w:line="372" w:lineRule="exact"/>
              <w:jc w:val="center"/>
              <w:rPr>
                <w:rFonts w:ascii="Times New Roman" w:eastAsia="Times New Roman" w:hAnsi="Times New Roman"/>
                <w:lang w:val="bg-BG"/>
              </w:rPr>
            </w:pPr>
            <w:r>
              <w:rPr>
                <w:rFonts w:ascii="Impact" w:eastAsia="Impact" w:hAnsi="Impact"/>
                <w:sz w:val="24"/>
                <w:szCs w:val="24"/>
                <w:lang w:val="bg-BG"/>
              </w:rPr>
              <w:t>Марио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823D96" w:rsidRDefault="00823D96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bg-BG"/>
              </w:rPr>
            </w:pPr>
            <w:r>
              <w:rPr>
                <w:rFonts w:ascii="Impact" w:eastAsia="Impact" w:hAnsi="Impact"/>
                <w:sz w:val="24"/>
                <w:szCs w:val="24"/>
                <w:lang w:val="bg-BG"/>
              </w:rPr>
              <w:t>Изабел</w:t>
            </w:r>
          </w:p>
        </w:tc>
      </w:tr>
      <w:tr w:rsidR="00D17823" w:rsidRPr="00506DB8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823D96" w:rsidRDefault="00823D96" w:rsidP="00B8201E">
            <w:pPr>
              <w:spacing w:line="372" w:lineRule="exact"/>
              <w:jc w:val="center"/>
              <w:rPr>
                <w:rFonts w:ascii="Times New Roman" w:eastAsia="Times New Roman" w:hAnsi="Times New Roman"/>
                <w:lang w:val="bg-BG"/>
              </w:rPr>
            </w:pPr>
            <w:r>
              <w:rPr>
                <w:rFonts w:ascii="Impact" w:eastAsia="Impact" w:hAnsi="Impact"/>
                <w:sz w:val="24"/>
                <w:szCs w:val="24"/>
                <w:lang w:val="bg-BG"/>
              </w:rPr>
              <w:t>Мартин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823D96" w:rsidRDefault="00823D96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  <w:lang w:val="bg-BG"/>
              </w:rPr>
            </w:pPr>
            <w:r>
              <w:rPr>
                <w:rFonts w:ascii="Impact" w:eastAsia="Impact" w:hAnsi="Impact"/>
                <w:sz w:val="24"/>
                <w:szCs w:val="24"/>
                <w:lang w:val="bg-BG"/>
              </w:rPr>
              <w:t>Петър</w:t>
            </w:r>
          </w:p>
        </w:tc>
      </w:tr>
    </w:tbl>
    <w:tbl>
      <w:tblPr>
        <w:tblStyle w:val="a3"/>
        <w:tblpPr w:leftFromText="180" w:rightFromText="180" w:vertAnchor="text" w:horzAnchor="margin" w:tblpXSpec="right" w:tblpY="247"/>
        <w:tblW w:w="7374" w:type="dxa"/>
        <w:tblLook w:val="04A0" w:firstRow="1" w:lastRow="0" w:firstColumn="1" w:lastColumn="0" w:noHBand="0" w:noVBand="1"/>
      </w:tblPr>
      <w:tblGrid>
        <w:gridCol w:w="2376"/>
        <w:gridCol w:w="2376"/>
        <w:gridCol w:w="2622"/>
      </w:tblGrid>
      <w:tr w:rsidR="00D17823" w:rsidTr="00B8201E">
        <w:trPr>
          <w:trHeight w:val="3514"/>
        </w:trPr>
        <w:tc>
          <w:tcPr>
            <w:tcW w:w="2376" w:type="dxa"/>
            <w:vAlign w:val="bottom"/>
          </w:tcPr>
          <w:p w:rsidR="00D17823" w:rsidRPr="00823D96" w:rsidRDefault="00D17823" w:rsidP="00B8201E">
            <w:pPr>
              <w:spacing w:before="120"/>
              <w:jc w:val="center"/>
              <w:rPr>
                <w:rFonts w:ascii="Impact" w:eastAsia="Impact" w:hAnsi="Impact"/>
                <w:noProof/>
                <w:sz w:val="24"/>
                <w:szCs w:val="24"/>
                <w:lang w:val="bg-BG"/>
              </w:rPr>
            </w:pPr>
            <w:r w:rsidRPr="00920760">
              <w:rPr>
                <w:rFonts w:ascii="Impact" w:eastAsia="Impact" w:hAnsi="Impact"/>
                <w:noProof/>
                <w:sz w:val="28"/>
                <w:lang w:val="bg-BG" w:eastAsia="bg-BG"/>
              </w:rPr>
              <w:drawing>
                <wp:anchor distT="0" distB="0" distL="114300" distR="114300" simplePos="0" relativeHeight="251748864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-1868805</wp:posOffset>
                  </wp:positionV>
                  <wp:extent cx="1377950" cy="1814195"/>
                  <wp:effectExtent l="0" t="0" r="0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79" r="19882"/>
                          <a:stretch/>
                        </pic:blipFill>
                        <pic:spPr bwMode="auto">
                          <a:xfrm>
                            <a:off x="0" y="0"/>
                            <a:ext cx="1377950" cy="18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23D96">
              <w:rPr>
                <w:rFonts w:ascii="Impact" w:eastAsia="Impact" w:hAnsi="Impact"/>
                <w:noProof/>
                <w:sz w:val="24"/>
                <w:szCs w:val="24"/>
                <w:lang w:val="bg-BG"/>
              </w:rPr>
              <w:t>Мартин</w:t>
            </w:r>
          </w:p>
        </w:tc>
        <w:tc>
          <w:tcPr>
            <w:tcW w:w="2376" w:type="dxa"/>
            <w:vAlign w:val="bottom"/>
          </w:tcPr>
          <w:p w:rsidR="00D17823" w:rsidRPr="00823D96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bg-BG"/>
              </w:rPr>
            </w:pPr>
            <w:r>
              <w:rPr>
                <w:rFonts w:ascii="Impact" w:eastAsia="Impact" w:hAnsi="Impact"/>
                <w:noProof/>
                <w:sz w:val="24"/>
                <w:szCs w:val="24"/>
                <w:lang w:val="bg-BG" w:eastAsia="bg-BG"/>
              </w:rPr>
              <w:drawing>
                <wp:anchor distT="0" distB="0" distL="114300" distR="114300" simplePos="0" relativeHeight="251745792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-1841500</wp:posOffset>
                  </wp:positionV>
                  <wp:extent cx="1418590" cy="1793875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175" y="21332"/>
                      <wp:lineTo x="2117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79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23D96">
              <w:rPr>
                <w:rFonts w:ascii="Impact" w:eastAsia="Impact" w:hAnsi="Impact"/>
                <w:sz w:val="24"/>
                <w:szCs w:val="24"/>
                <w:lang w:val="bg-BG"/>
              </w:rPr>
              <w:t>Петър</w:t>
            </w:r>
          </w:p>
        </w:tc>
        <w:tc>
          <w:tcPr>
            <w:tcW w:w="2622" w:type="dxa"/>
            <w:vAlign w:val="bottom"/>
          </w:tcPr>
          <w:p w:rsidR="00D17823" w:rsidRPr="00823D96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bg-BG"/>
              </w:rPr>
            </w:pPr>
            <w:r w:rsidRPr="00506DB8">
              <w:rPr>
                <w:noProof/>
                <w:lang w:val="bg-BG" w:eastAsia="bg-BG"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margin">
                    <wp:posOffset>54610</wp:posOffset>
                  </wp:positionH>
                  <wp:positionV relativeFrom="margin">
                    <wp:posOffset>130810</wp:posOffset>
                  </wp:positionV>
                  <wp:extent cx="1523365" cy="1835150"/>
                  <wp:effectExtent l="0" t="0" r="635" b="0"/>
                  <wp:wrapTopAndBottom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ecg-1953179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23D96">
              <w:rPr>
                <w:rFonts w:ascii="Impact" w:eastAsia="Impact" w:hAnsi="Impact"/>
                <w:sz w:val="24"/>
                <w:szCs w:val="24"/>
                <w:lang w:val="bg-BG"/>
              </w:rPr>
              <w:t>Мария</w:t>
            </w:r>
          </w:p>
        </w:tc>
      </w:tr>
      <w:tr w:rsidR="00D17823" w:rsidTr="00B8201E">
        <w:trPr>
          <w:trHeight w:val="3077"/>
        </w:trPr>
        <w:tc>
          <w:tcPr>
            <w:tcW w:w="2376" w:type="dxa"/>
            <w:vAlign w:val="bottom"/>
          </w:tcPr>
          <w:p w:rsidR="00D17823" w:rsidRPr="00823D96" w:rsidRDefault="00D17823" w:rsidP="00B8201E">
            <w:pPr>
              <w:spacing w:before="120"/>
              <w:jc w:val="center"/>
              <w:rPr>
                <w:noProof/>
                <w:lang w:val="bg-BG"/>
              </w:rPr>
            </w:pPr>
            <w:r>
              <w:rPr>
                <w:rFonts w:ascii="Impact" w:eastAsia="Impact" w:hAnsi="Impact"/>
                <w:noProof/>
                <w:sz w:val="28"/>
                <w:lang w:val="bg-BG" w:eastAsia="bg-BG"/>
              </w:rPr>
              <w:drawing>
                <wp:anchor distT="0" distB="0" distL="114300" distR="114300" simplePos="0" relativeHeight="25174988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-1641475</wp:posOffset>
                  </wp:positionV>
                  <wp:extent cx="1346200" cy="1532890"/>
                  <wp:effectExtent l="0" t="0" r="6350" b="0"/>
                  <wp:wrapTopAndBottom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31007553201_d7ca1fec14_c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94" r="18480" b="52462"/>
                          <a:stretch/>
                        </pic:blipFill>
                        <pic:spPr bwMode="auto">
                          <a:xfrm>
                            <a:off x="0" y="0"/>
                            <a:ext cx="1346200" cy="153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23D96">
              <w:rPr>
                <w:rFonts w:ascii="Impact" w:eastAsia="Impact" w:hAnsi="Impact"/>
                <w:sz w:val="24"/>
                <w:szCs w:val="24"/>
                <w:lang w:val="bg-BG"/>
              </w:rPr>
              <w:t>Александър</w:t>
            </w:r>
          </w:p>
        </w:tc>
        <w:tc>
          <w:tcPr>
            <w:tcW w:w="2376" w:type="dxa"/>
            <w:vAlign w:val="bottom"/>
          </w:tcPr>
          <w:p w:rsidR="00D17823" w:rsidRPr="00823D96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bg-BG"/>
              </w:rPr>
            </w:pPr>
            <w:r w:rsidRPr="00506DB8">
              <w:rPr>
                <w:noProof/>
                <w:lang w:val="bg-BG" w:eastAsia="bg-BG"/>
              </w:rPr>
              <w:drawing>
                <wp:anchor distT="0" distB="0" distL="114300" distR="114300" simplePos="0" relativeHeight="251744768" behindDoc="1" locked="0" layoutInCell="1" allowOverlap="1">
                  <wp:simplePos x="0" y="0"/>
                  <wp:positionH relativeFrom="margin">
                    <wp:posOffset>41275</wp:posOffset>
                  </wp:positionH>
                  <wp:positionV relativeFrom="margin">
                    <wp:posOffset>34290</wp:posOffset>
                  </wp:positionV>
                  <wp:extent cx="1391285" cy="1503045"/>
                  <wp:effectExtent l="0" t="0" r="0" b="1905"/>
                  <wp:wrapTight wrapText="bothSides">
                    <wp:wrapPolygon edited="0">
                      <wp:start x="0" y="0"/>
                      <wp:lineTo x="0" y="21354"/>
                      <wp:lineTo x="21294" y="21354"/>
                      <wp:lineTo x="21294" y="0"/>
                      <wp:lineTo x="0" y="0"/>
                    </wp:wrapPolygon>
                  </wp:wrapTight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33596149946_8b00cf31f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23D96">
              <w:rPr>
                <w:rFonts w:ascii="Impact" w:eastAsia="Impact" w:hAnsi="Impact"/>
                <w:sz w:val="24"/>
                <w:szCs w:val="24"/>
                <w:lang w:val="bg-BG"/>
              </w:rPr>
              <w:t>Филип</w:t>
            </w:r>
          </w:p>
        </w:tc>
        <w:tc>
          <w:tcPr>
            <w:tcW w:w="2622" w:type="dxa"/>
            <w:vAlign w:val="bottom"/>
          </w:tcPr>
          <w:p w:rsidR="00D17823" w:rsidRPr="00823D96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  <w:lang w:val="bg-BG"/>
              </w:rPr>
            </w:pPr>
            <w:r w:rsidRPr="00506DB8">
              <w:rPr>
                <w:noProof/>
                <w:lang w:val="bg-BG" w:eastAsia="bg-BG"/>
              </w:rPr>
              <w:drawing>
                <wp:anchor distT="0" distB="0" distL="114300" distR="114300" simplePos="0" relativeHeight="251747840" behindDoc="0" locked="0" layoutInCell="1" allowOverlap="1">
                  <wp:simplePos x="0" y="0"/>
                  <wp:positionH relativeFrom="margin">
                    <wp:posOffset>55245</wp:posOffset>
                  </wp:positionH>
                  <wp:positionV relativeFrom="margin">
                    <wp:posOffset>34290</wp:posOffset>
                  </wp:positionV>
                  <wp:extent cx="1522730" cy="1537970"/>
                  <wp:effectExtent l="0" t="0" r="1270" b="5080"/>
                  <wp:wrapTopAndBottom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senior-5513602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23D96">
              <w:rPr>
                <w:rFonts w:ascii="Impact" w:eastAsia="Impact" w:hAnsi="Impact"/>
                <w:sz w:val="24"/>
                <w:szCs w:val="24"/>
                <w:lang w:val="bg-BG"/>
              </w:rPr>
              <w:t>Ани</w:t>
            </w:r>
          </w:p>
        </w:tc>
      </w:tr>
    </w:tbl>
    <w:p w:rsidR="00962EDB" w:rsidRPr="00117C90" w:rsidRDefault="00962EDB" w:rsidP="00117C90">
      <w:pPr>
        <w:spacing w:line="360" w:lineRule="auto"/>
        <w:jc w:val="both"/>
        <w:rPr>
          <w:rFonts w:ascii="Adobe Devanagari" w:eastAsia="Georgia" w:hAnsi="Adobe Devanagari" w:cs="Adobe Devanagari"/>
          <w:sz w:val="22"/>
          <w:szCs w:val="22"/>
          <w:lang w:val="en-GB"/>
        </w:rPr>
      </w:pPr>
    </w:p>
    <w:sectPr w:rsidR="00962EDB" w:rsidRPr="00117C90" w:rsidSect="00192B04">
      <w:pgSz w:w="17180" w:h="12247" w:orient="landscape"/>
      <w:pgMar w:top="1440" w:right="1419" w:bottom="990" w:left="1440" w:header="0" w:footer="0" w:gutter="0"/>
      <w:cols w:num="2" w:space="0" w:equalWidth="0">
        <w:col w:w="7000" w:space="580"/>
        <w:col w:w="674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001" w:rsidRDefault="00B44001" w:rsidP="00EE2880">
      <w:r>
        <w:separator/>
      </w:r>
    </w:p>
  </w:endnote>
  <w:endnote w:type="continuationSeparator" w:id="0">
    <w:p w:rsidR="00B44001" w:rsidRDefault="00B44001" w:rsidP="00EE2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obe Devanagari"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02E" w:rsidRDefault="0043102E">
    <w:pPr>
      <w:pStyle w:val="a9"/>
    </w:pPr>
    <w:r>
      <w:rPr>
        <w:rFonts w:ascii="Impact" w:eastAsia="Impact" w:hAnsi="Impact"/>
        <w:noProof/>
        <w:sz w:val="40"/>
        <w:lang w:val="bg-BG" w:eastAsia="bg-BG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2603500</wp:posOffset>
          </wp:positionH>
          <wp:positionV relativeFrom="paragraph">
            <wp:posOffset>-459105</wp:posOffset>
          </wp:positionV>
          <wp:extent cx="4178300" cy="439420"/>
          <wp:effectExtent l="0" t="0" r="0" b="0"/>
          <wp:wrapNone/>
          <wp:docPr id="125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66" t="14779" r="34440"/>
                  <a:stretch/>
                </pic:blipFill>
                <pic:spPr bwMode="auto">
                  <a:xfrm>
                    <a:off x="0" y="0"/>
                    <a:ext cx="41783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001" w:rsidRDefault="00B44001" w:rsidP="00EE2880">
      <w:r>
        <w:separator/>
      </w:r>
    </w:p>
  </w:footnote>
  <w:footnote w:type="continuationSeparator" w:id="0">
    <w:p w:rsidR="00B44001" w:rsidRDefault="00B44001" w:rsidP="00EE28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02E" w:rsidRDefault="0043102E">
    <w:pPr>
      <w:pStyle w:val="a7"/>
    </w:pPr>
    <w:r>
      <w:rPr>
        <w:rFonts w:ascii="Times New Roman" w:eastAsia="Times New Roman" w:hAnsi="Times New Roman"/>
        <w:noProof/>
        <w:lang w:val="bg-BG" w:eastAsia="bg-BG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1066800</wp:posOffset>
          </wp:positionH>
          <wp:positionV relativeFrom="page">
            <wp:posOffset>438150</wp:posOffset>
          </wp:positionV>
          <wp:extent cx="1057275" cy="489585"/>
          <wp:effectExtent l="0" t="0" r="0" b="0"/>
          <wp:wrapNone/>
          <wp:docPr id="12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3102E" w:rsidRDefault="0043102E">
    <w:pPr>
      <w:pStyle w:val="a7"/>
    </w:pPr>
  </w:p>
  <w:p w:rsidR="0043102E" w:rsidRDefault="0043102E">
    <w:pPr>
      <w:pStyle w:val="a7"/>
    </w:pPr>
  </w:p>
  <w:p w:rsidR="0043102E" w:rsidRDefault="00B508D6">
    <w:pPr>
      <w:pStyle w:val="a7"/>
    </w:pPr>
    <w:r>
      <w:rPr>
        <w:noProof/>
        <w:lang w:val="bg-BG" w:eastAsia="bg-BG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1847088" cy="402336"/>
          <wp:effectExtent l="0" t="0" r="1270" b="0"/>
          <wp:wrapTight wrapText="bothSides">
            <wp:wrapPolygon edited="0">
              <wp:start x="0" y="0"/>
              <wp:lineTo x="0" y="20474"/>
              <wp:lineTo x="21392" y="20474"/>
              <wp:lineTo x="2139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088" cy="402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3102E" w:rsidRDefault="0043102E">
    <w:pPr>
      <w:pStyle w:val="a7"/>
    </w:pPr>
  </w:p>
  <w:p w:rsidR="0043102E" w:rsidRDefault="0043102E">
    <w:pPr>
      <w:pStyle w:val="a7"/>
    </w:pPr>
  </w:p>
  <w:p w:rsidR="0043102E" w:rsidRDefault="0043102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515F007C"/>
    <w:lvl w:ilvl="0" w:tplc="430EF4E6">
      <w:start w:val="1"/>
      <w:numFmt w:val="bullet"/>
      <w:lvlText w:val="•"/>
      <w:lvlJc w:val="left"/>
    </w:lvl>
    <w:lvl w:ilvl="1" w:tplc="DCD0D06E">
      <w:start w:val="1"/>
      <w:numFmt w:val="bullet"/>
      <w:lvlText w:val=""/>
      <w:lvlJc w:val="left"/>
    </w:lvl>
    <w:lvl w:ilvl="2" w:tplc="8E3AEBA6">
      <w:start w:val="1"/>
      <w:numFmt w:val="bullet"/>
      <w:lvlText w:val=""/>
      <w:lvlJc w:val="left"/>
    </w:lvl>
    <w:lvl w:ilvl="3" w:tplc="CD90C634">
      <w:start w:val="1"/>
      <w:numFmt w:val="bullet"/>
      <w:lvlText w:val=""/>
      <w:lvlJc w:val="left"/>
    </w:lvl>
    <w:lvl w:ilvl="4" w:tplc="3EC215FE">
      <w:start w:val="1"/>
      <w:numFmt w:val="bullet"/>
      <w:lvlText w:val=""/>
      <w:lvlJc w:val="left"/>
    </w:lvl>
    <w:lvl w:ilvl="5" w:tplc="F82EB246">
      <w:start w:val="1"/>
      <w:numFmt w:val="bullet"/>
      <w:lvlText w:val=""/>
      <w:lvlJc w:val="left"/>
    </w:lvl>
    <w:lvl w:ilvl="6" w:tplc="D0F49C04">
      <w:start w:val="1"/>
      <w:numFmt w:val="bullet"/>
      <w:lvlText w:val=""/>
      <w:lvlJc w:val="left"/>
    </w:lvl>
    <w:lvl w:ilvl="7" w:tplc="D7940670">
      <w:start w:val="1"/>
      <w:numFmt w:val="bullet"/>
      <w:lvlText w:val=""/>
      <w:lvlJc w:val="left"/>
    </w:lvl>
    <w:lvl w:ilvl="8" w:tplc="6B4016AE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5BD062C2"/>
    <w:lvl w:ilvl="0" w:tplc="D7603272">
      <w:start w:val="4"/>
      <w:numFmt w:val="decimal"/>
      <w:lvlText w:val="%1."/>
      <w:lvlJc w:val="left"/>
    </w:lvl>
    <w:lvl w:ilvl="1" w:tplc="91AC0EAA">
      <w:start w:val="1"/>
      <w:numFmt w:val="bullet"/>
      <w:lvlText w:val=""/>
      <w:lvlJc w:val="left"/>
    </w:lvl>
    <w:lvl w:ilvl="2" w:tplc="CDACDFCE">
      <w:start w:val="1"/>
      <w:numFmt w:val="bullet"/>
      <w:lvlText w:val=""/>
      <w:lvlJc w:val="left"/>
    </w:lvl>
    <w:lvl w:ilvl="3" w:tplc="7626EB32">
      <w:start w:val="1"/>
      <w:numFmt w:val="bullet"/>
      <w:lvlText w:val=""/>
      <w:lvlJc w:val="left"/>
    </w:lvl>
    <w:lvl w:ilvl="4" w:tplc="99442F6A">
      <w:start w:val="1"/>
      <w:numFmt w:val="bullet"/>
      <w:lvlText w:val=""/>
      <w:lvlJc w:val="left"/>
    </w:lvl>
    <w:lvl w:ilvl="5" w:tplc="7C8ECC2E">
      <w:start w:val="1"/>
      <w:numFmt w:val="bullet"/>
      <w:lvlText w:val=""/>
      <w:lvlJc w:val="left"/>
    </w:lvl>
    <w:lvl w:ilvl="6" w:tplc="B992BD4E">
      <w:start w:val="1"/>
      <w:numFmt w:val="bullet"/>
      <w:lvlText w:val=""/>
      <w:lvlJc w:val="left"/>
    </w:lvl>
    <w:lvl w:ilvl="7" w:tplc="FF529A16">
      <w:start w:val="1"/>
      <w:numFmt w:val="bullet"/>
      <w:lvlText w:val=""/>
      <w:lvlJc w:val="left"/>
    </w:lvl>
    <w:lvl w:ilvl="8" w:tplc="C6C05C66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2200854"/>
    <w:lvl w:ilvl="0" w:tplc="192E7418">
      <w:start w:val="1"/>
      <w:numFmt w:val="decimal"/>
      <w:lvlText w:val="%1."/>
      <w:lvlJc w:val="left"/>
    </w:lvl>
    <w:lvl w:ilvl="1" w:tplc="433A62FE">
      <w:start w:val="1"/>
      <w:numFmt w:val="bullet"/>
      <w:lvlText w:val=""/>
      <w:lvlJc w:val="left"/>
    </w:lvl>
    <w:lvl w:ilvl="2" w:tplc="20E07496">
      <w:start w:val="1"/>
      <w:numFmt w:val="bullet"/>
      <w:lvlText w:val=""/>
      <w:lvlJc w:val="left"/>
    </w:lvl>
    <w:lvl w:ilvl="3" w:tplc="3488AA44">
      <w:start w:val="1"/>
      <w:numFmt w:val="bullet"/>
      <w:lvlText w:val=""/>
      <w:lvlJc w:val="left"/>
    </w:lvl>
    <w:lvl w:ilvl="4" w:tplc="69208378">
      <w:start w:val="1"/>
      <w:numFmt w:val="bullet"/>
      <w:lvlText w:val=""/>
      <w:lvlJc w:val="left"/>
    </w:lvl>
    <w:lvl w:ilvl="5" w:tplc="FB1A9C22">
      <w:start w:val="1"/>
      <w:numFmt w:val="bullet"/>
      <w:lvlText w:val=""/>
      <w:lvlJc w:val="left"/>
    </w:lvl>
    <w:lvl w:ilvl="6" w:tplc="2CC26DD4">
      <w:start w:val="1"/>
      <w:numFmt w:val="bullet"/>
      <w:lvlText w:val=""/>
      <w:lvlJc w:val="left"/>
    </w:lvl>
    <w:lvl w:ilvl="7" w:tplc="BA8C3F16">
      <w:start w:val="1"/>
      <w:numFmt w:val="bullet"/>
      <w:lvlText w:val=""/>
      <w:lvlJc w:val="left"/>
    </w:lvl>
    <w:lvl w:ilvl="8" w:tplc="AA1A42F4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DB127F8"/>
    <w:lvl w:ilvl="0" w:tplc="3BA6DE32">
      <w:start w:val="1"/>
      <w:numFmt w:val="upperLetter"/>
      <w:lvlText w:val="%1"/>
      <w:lvlJc w:val="left"/>
    </w:lvl>
    <w:lvl w:ilvl="1" w:tplc="C6A66CF6">
      <w:start w:val="1"/>
      <w:numFmt w:val="bullet"/>
      <w:lvlText w:val=""/>
      <w:lvlJc w:val="left"/>
    </w:lvl>
    <w:lvl w:ilvl="2" w:tplc="8B280240">
      <w:start w:val="1"/>
      <w:numFmt w:val="bullet"/>
      <w:lvlText w:val=""/>
      <w:lvlJc w:val="left"/>
    </w:lvl>
    <w:lvl w:ilvl="3" w:tplc="B6881DE2">
      <w:start w:val="1"/>
      <w:numFmt w:val="bullet"/>
      <w:lvlText w:val=""/>
      <w:lvlJc w:val="left"/>
    </w:lvl>
    <w:lvl w:ilvl="4" w:tplc="F1E6BD72">
      <w:start w:val="1"/>
      <w:numFmt w:val="bullet"/>
      <w:lvlText w:val=""/>
      <w:lvlJc w:val="left"/>
    </w:lvl>
    <w:lvl w:ilvl="5" w:tplc="39FA8B2A">
      <w:start w:val="1"/>
      <w:numFmt w:val="bullet"/>
      <w:lvlText w:val=""/>
      <w:lvlJc w:val="left"/>
    </w:lvl>
    <w:lvl w:ilvl="6" w:tplc="68BEB920">
      <w:start w:val="1"/>
      <w:numFmt w:val="bullet"/>
      <w:lvlText w:val=""/>
      <w:lvlJc w:val="left"/>
    </w:lvl>
    <w:lvl w:ilvl="7" w:tplc="9EA6C4A4">
      <w:start w:val="1"/>
      <w:numFmt w:val="bullet"/>
      <w:lvlText w:val=""/>
      <w:lvlJc w:val="left"/>
    </w:lvl>
    <w:lvl w:ilvl="8" w:tplc="3AEA70B6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0216231A"/>
    <w:lvl w:ilvl="0" w:tplc="E260FD7E">
      <w:start w:val="1"/>
      <w:numFmt w:val="decimal"/>
      <w:lvlText w:val="%1"/>
      <w:lvlJc w:val="left"/>
    </w:lvl>
    <w:lvl w:ilvl="1" w:tplc="91FA8E1C">
      <w:start w:val="2"/>
      <w:numFmt w:val="upperLetter"/>
      <w:lvlText w:val="%2"/>
      <w:lvlJc w:val="left"/>
    </w:lvl>
    <w:lvl w:ilvl="2" w:tplc="73806B0C">
      <w:start w:val="1"/>
      <w:numFmt w:val="bullet"/>
      <w:lvlText w:val=""/>
      <w:lvlJc w:val="left"/>
    </w:lvl>
    <w:lvl w:ilvl="3" w:tplc="1B10A524">
      <w:start w:val="1"/>
      <w:numFmt w:val="bullet"/>
      <w:lvlText w:val=""/>
      <w:lvlJc w:val="left"/>
    </w:lvl>
    <w:lvl w:ilvl="4" w:tplc="F8B013FA">
      <w:start w:val="1"/>
      <w:numFmt w:val="bullet"/>
      <w:lvlText w:val=""/>
      <w:lvlJc w:val="left"/>
    </w:lvl>
    <w:lvl w:ilvl="5" w:tplc="C19E7746">
      <w:start w:val="1"/>
      <w:numFmt w:val="bullet"/>
      <w:lvlText w:val=""/>
      <w:lvlJc w:val="left"/>
    </w:lvl>
    <w:lvl w:ilvl="6" w:tplc="2F4E30F8">
      <w:start w:val="1"/>
      <w:numFmt w:val="bullet"/>
      <w:lvlText w:val=""/>
      <w:lvlJc w:val="left"/>
    </w:lvl>
    <w:lvl w:ilvl="7" w:tplc="2760092C">
      <w:start w:val="1"/>
      <w:numFmt w:val="bullet"/>
      <w:lvlText w:val=""/>
      <w:lvlJc w:val="left"/>
    </w:lvl>
    <w:lvl w:ilvl="8" w:tplc="33A6F2EC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1F16E9E8"/>
    <w:lvl w:ilvl="0" w:tplc="D2583172">
      <w:start w:val="2"/>
      <w:numFmt w:val="decimal"/>
      <w:lvlText w:val="%1."/>
      <w:lvlJc w:val="left"/>
    </w:lvl>
    <w:lvl w:ilvl="1" w:tplc="6726B1C2">
      <w:start w:val="1"/>
      <w:numFmt w:val="upperLetter"/>
      <w:lvlText w:val="%2"/>
      <w:lvlJc w:val="left"/>
    </w:lvl>
    <w:lvl w:ilvl="2" w:tplc="FC143DDE">
      <w:start w:val="1"/>
      <w:numFmt w:val="bullet"/>
      <w:lvlText w:val=""/>
      <w:lvlJc w:val="left"/>
    </w:lvl>
    <w:lvl w:ilvl="3" w:tplc="CA607A22">
      <w:start w:val="1"/>
      <w:numFmt w:val="bullet"/>
      <w:lvlText w:val=""/>
      <w:lvlJc w:val="left"/>
    </w:lvl>
    <w:lvl w:ilvl="4" w:tplc="E7E871D2">
      <w:start w:val="1"/>
      <w:numFmt w:val="bullet"/>
      <w:lvlText w:val=""/>
      <w:lvlJc w:val="left"/>
    </w:lvl>
    <w:lvl w:ilvl="5" w:tplc="F4F4ED3C">
      <w:start w:val="1"/>
      <w:numFmt w:val="bullet"/>
      <w:lvlText w:val=""/>
      <w:lvlJc w:val="left"/>
    </w:lvl>
    <w:lvl w:ilvl="6" w:tplc="C3540564">
      <w:start w:val="1"/>
      <w:numFmt w:val="bullet"/>
      <w:lvlText w:val=""/>
      <w:lvlJc w:val="left"/>
    </w:lvl>
    <w:lvl w:ilvl="7" w:tplc="2DAC9558">
      <w:start w:val="1"/>
      <w:numFmt w:val="bullet"/>
      <w:lvlText w:val=""/>
      <w:lvlJc w:val="left"/>
    </w:lvl>
    <w:lvl w:ilvl="8" w:tplc="EE640AAE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1190CDE6"/>
    <w:lvl w:ilvl="0" w:tplc="E88CE096">
      <w:start w:val="1"/>
      <w:numFmt w:val="upperLetter"/>
      <w:lvlText w:val="%1"/>
      <w:lvlJc w:val="left"/>
    </w:lvl>
    <w:lvl w:ilvl="1" w:tplc="71AAE678">
      <w:start w:val="1"/>
      <w:numFmt w:val="bullet"/>
      <w:lvlText w:val=""/>
      <w:lvlJc w:val="left"/>
    </w:lvl>
    <w:lvl w:ilvl="2" w:tplc="2DCE7FF2">
      <w:start w:val="1"/>
      <w:numFmt w:val="bullet"/>
      <w:lvlText w:val=""/>
      <w:lvlJc w:val="left"/>
    </w:lvl>
    <w:lvl w:ilvl="3" w:tplc="08C82B6C">
      <w:start w:val="1"/>
      <w:numFmt w:val="bullet"/>
      <w:lvlText w:val=""/>
      <w:lvlJc w:val="left"/>
    </w:lvl>
    <w:lvl w:ilvl="4" w:tplc="48E28DC4">
      <w:start w:val="1"/>
      <w:numFmt w:val="bullet"/>
      <w:lvlText w:val=""/>
      <w:lvlJc w:val="left"/>
    </w:lvl>
    <w:lvl w:ilvl="5" w:tplc="09626F30">
      <w:start w:val="1"/>
      <w:numFmt w:val="bullet"/>
      <w:lvlText w:val=""/>
      <w:lvlJc w:val="left"/>
    </w:lvl>
    <w:lvl w:ilvl="6" w:tplc="F1D28B80">
      <w:start w:val="1"/>
      <w:numFmt w:val="bullet"/>
      <w:lvlText w:val=""/>
      <w:lvlJc w:val="left"/>
    </w:lvl>
    <w:lvl w:ilvl="7" w:tplc="339A1A80">
      <w:start w:val="1"/>
      <w:numFmt w:val="bullet"/>
      <w:lvlText w:val=""/>
      <w:lvlJc w:val="left"/>
    </w:lvl>
    <w:lvl w:ilvl="8" w:tplc="118EB2A4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66EF438C"/>
    <w:lvl w:ilvl="0" w:tplc="3364062C">
      <w:start w:val="1"/>
      <w:numFmt w:val="decimal"/>
      <w:lvlText w:val="%1"/>
      <w:lvlJc w:val="left"/>
    </w:lvl>
    <w:lvl w:ilvl="1" w:tplc="1B666794">
      <w:start w:val="3"/>
      <w:numFmt w:val="upperLetter"/>
      <w:lvlText w:val="%2"/>
      <w:lvlJc w:val="left"/>
    </w:lvl>
    <w:lvl w:ilvl="2" w:tplc="2EE452AE">
      <w:start w:val="1"/>
      <w:numFmt w:val="bullet"/>
      <w:lvlText w:val=""/>
      <w:lvlJc w:val="left"/>
    </w:lvl>
    <w:lvl w:ilvl="3" w:tplc="34B45C54">
      <w:start w:val="1"/>
      <w:numFmt w:val="bullet"/>
      <w:lvlText w:val=""/>
      <w:lvlJc w:val="left"/>
    </w:lvl>
    <w:lvl w:ilvl="4" w:tplc="94505E66">
      <w:start w:val="1"/>
      <w:numFmt w:val="bullet"/>
      <w:lvlText w:val=""/>
      <w:lvlJc w:val="left"/>
    </w:lvl>
    <w:lvl w:ilvl="5" w:tplc="FE06C6E6">
      <w:start w:val="1"/>
      <w:numFmt w:val="bullet"/>
      <w:lvlText w:val=""/>
      <w:lvlJc w:val="left"/>
    </w:lvl>
    <w:lvl w:ilvl="6" w:tplc="D750954E">
      <w:start w:val="1"/>
      <w:numFmt w:val="bullet"/>
      <w:lvlText w:val=""/>
      <w:lvlJc w:val="left"/>
    </w:lvl>
    <w:lvl w:ilvl="7" w:tplc="7F4866A6">
      <w:start w:val="1"/>
      <w:numFmt w:val="bullet"/>
      <w:lvlText w:val=""/>
      <w:lvlJc w:val="left"/>
    </w:lvl>
    <w:lvl w:ilvl="8" w:tplc="8A54626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40E0F76"/>
    <w:lvl w:ilvl="0" w:tplc="66B82190">
      <w:start w:val="3"/>
      <w:numFmt w:val="decimal"/>
      <w:lvlText w:val="%1."/>
      <w:lvlJc w:val="left"/>
    </w:lvl>
    <w:lvl w:ilvl="1" w:tplc="0DC82E9C">
      <w:start w:val="1"/>
      <w:numFmt w:val="upperLetter"/>
      <w:lvlText w:val="%2"/>
      <w:lvlJc w:val="left"/>
    </w:lvl>
    <w:lvl w:ilvl="2" w:tplc="97E26204">
      <w:start w:val="1"/>
      <w:numFmt w:val="bullet"/>
      <w:lvlText w:val=""/>
      <w:lvlJc w:val="left"/>
    </w:lvl>
    <w:lvl w:ilvl="3" w:tplc="BAF4A00C">
      <w:start w:val="1"/>
      <w:numFmt w:val="bullet"/>
      <w:lvlText w:val=""/>
      <w:lvlJc w:val="left"/>
    </w:lvl>
    <w:lvl w:ilvl="4" w:tplc="8B1078EC">
      <w:start w:val="1"/>
      <w:numFmt w:val="bullet"/>
      <w:lvlText w:val=""/>
      <w:lvlJc w:val="left"/>
    </w:lvl>
    <w:lvl w:ilvl="5" w:tplc="96FCD1D8">
      <w:start w:val="1"/>
      <w:numFmt w:val="bullet"/>
      <w:lvlText w:val=""/>
      <w:lvlJc w:val="left"/>
    </w:lvl>
    <w:lvl w:ilvl="6" w:tplc="F9168B68">
      <w:start w:val="1"/>
      <w:numFmt w:val="bullet"/>
      <w:lvlText w:val=""/>
      <w:lvlJc w:val="left"/>
    </w:lvl>
    <w:lvl w:ilvl="7" w:tplc="846CC49A">
      <w:start w:val="1"/>
      <w:numFmt w:val="bullet"/>
      <w:lvlText w:val=""/>
      <w:lvlJc w:val="left"/>
    </w:lvl>
    <w:lvl w:ilvl="8" w:tplc="03DC8350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3352255A"/>
    <w:lvl w:ilvl="0" w:tplc="DA30DB46">
      <w:start w:val="4"/>
      <w:numFmt w:val="decimal"/>
      <w:lvlText w:val="%1."/>
      <w:lvlJc w:val="left"/>
    </w:lvl>
    <w:lvl w:ilvl="1" w:tplc="906A9F2A">
      <w:start w:val="1"/>
      <w:numFmt w:val="bullet"/>
      <w:lvlText w:val=""/>
      <w:lvlJc w:val="left"/>
    </w:lvl>
    <w:lvl w:ilvl="2" w:tplc="B2B699AE">
      <w:start w:val="1"/>
      <w:numFmt w:val="bullet"/>
      <w:lvlText w:val=""/>
      <w:lvlJc w:val="left"/>
    </w:lvl>
    <w:lvl w:ilvl="3" w:tplc="27B46BEA">
      <w:start w:val="1"/>
      <w:numFmt w:val="bullet"/>
      <w:lvlText w:val=""/>
      <w:lvlJc w:val="left"/>
    </w:lvl>
    <w:lvl w:ilvl="4" w:tplc="53D22AEC">
      <w:start w:val="1"/>
      <w:numFmt w:val="bullet"/>
      <w:lvlText w:val=""/>
      <w:lvlJc w:val="left"/>
    </w:lvl>
    <w:lvl w:ilvl="5" w:tplc="23B6795A">
      <w:start w:val="1"/>
      <w:numFmt w:val="bullet"/>
      <w:lvlText w:val=""/>
      <w:lvlJc w:val="left"/>
    </w:lvl>
    <w:lvl w:ilvl="6" w:tplc="03006436">
      <w:start w:val="1"/>
      <w:numFmt w:val="bullet"/>
      <w:lvlText w:val=""/>
      <w:lvlJc w:val="left"/>
    </w:lvl>
    <w:lvl w:ilvl="7" w:tplc="C422D66A">
      <w:start w:val="1"/>
      <w:numFmt w:val="bullet"/>
      <w:lvlText w:val=""/>
      <w:lvlJc w:val="left"/>
    </w:lvl>
    <w:lvl w:ilvl="8" w:tplc="2DA8CB24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09CF92E"/>
    <w:lvl w:ilvl="0" w:tplc="2862B55E">
      <w:start w:val="15"/>
      <w:numFmt w:val="lowerLetter"/>
      <w:lvlText w:val="%1"/>
      <w:lvlJc w:val="left"/>
    </w:lvl>
    <w:lvl w:ilvl="1" w:tplc="7B304364">
      <w:start w:val="1"/>
      <w:numFmt w:val="bullet"/>
      <w:lvlText w:val=""/>
      <w:lvlJc w:val="left"/>
    </w:lvl>
    <w:lvl w:ilvl="2" w:tplc="D7E2AE74">
      <w:start w:val="1"/>
      <w:numFmt w:val="bullet"/>
      <w:lvlText w:val=""/>
      <w:lvlJc w:val="left"/>
    </w:lvl>
    <w:lvl w:ilvl="3" w:tplc="4F24AA5E">
      <w:start w:val="1"/>
      <w:numFmt w:val="bullet"/>
      <w:lvlText w:val=""/>
      <w:lvlJc w:val="left"/>
    </w:lvl>
    <w:lvl w:ilvl="4" w:tplc="753875B8">
      <w:start w:val="1"/>
      <w:numFmt w:val="bullet"/>
      <w:lvlText w:val=""/>
      <w:lvlJc w:val="left"/>
    </w:lvl>
    <w:lvl w:ilvl="5" w:tplc="80B4F302">
      <w:start w:val="1"/>
      <w:numFmt w:val="bullet"/>
      <w:lvlText w:val=""/>
      <w:lvlJc w:val="left"/>
    </w:lvl>
    <w:lvl w:ilvl="6" w:tplc="1DAA7642">
      <w:start w:val="1"/>
      <w:numFmt w:val="bullet"/>
      <w:lvlText w:val=""/>
      <w:lvlJc w:val="left"/>
    </w:lvl>
    <w:lvl w:ilvl="7" w:tplc="3776FA08">
      <w:start w:val="1"/>
      <w:numFmt w:val="bullet"/>
      <w:lvlText w:val=""/>
      <w:lvlJc w:val="left"/>
    </w:lvl>
    <w:lvl w:ilvl="8" w:tplc="A686D424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0DED7262"/>
    <w:lvl w:ilvl="0" w:tplc="F3AE0408">
      <w:start w:val="15"/>
      <w:numFmt w:val="lowerLetter"/>
      <w:lvlText w:val="%1"/>
      <w:lvlJc w:val="left"/>
    </w:lvl>
    <w:lvl w:ilvl="1" w:tplc="0902CC12">
      <w:start w:val="1"/>
      <w:numFmt w:val="bullet"/>
      <w:lvlText w:val=""/>
      <w:lvlJc w:val="left"/>
    </w:lvl>
    <w:lvl w:ilvl="2" w:tplc="87F42A98">
      <w:start w:val="1"/>
      <w:numFmt w:val="bullet"/>
      <w:lvlText w:val=""/>
      <w:lvlJc w:val="left"/>
    </w:lvl>
    <w:lvl w:ilvl="3" w:tplc="93BAC708">
      <w:start w:val="1"/>
      <w:numFmt w:val="bullet"/>
      <w:lvlText w:val=""/>
      <w:lvlJc w:val="left"/>
    </w:lvl>
    <w:lvl w:ilvl="4" w:tplc="F9F029CA">
      <w:start w:val="1"/>
      <w:numFmt w:val="bullet"/>
      <w:lvlText w:val=""/>
      <w:lvlJc w:val="left"/>
    </w:lvl>
    <w:lvl w:ilvl="5" w:tplc="8B1A0CFA">
      <w:start w:val="1"/>
      <w:numFmt w:val="bullet"/>
      <w:lvlText w:val=""/>
      <w:lvlJc w:val="left"/>
    </w:lvl>
    <w:lvl w:ilvl="6" w:tplc="414082B0">
      <w:start w:val="1"/>
      <w:numFmt w:val="bullet"/>
      <w:lvlText w:val=""/>
      <w:lvlJc w:val="left"/>
    </w:lvl>
    <w:lvl w:ilvl="7" w:tplc="3A9AB198">
      <w:start w:val="1"/>
      <w:numFmt w:val="bullet"/>
      <w:lvlText w:val=""/>
      <w:lvlJc w:val="left"/>
    </w:lvl>
    <w:lvl w:ilvl="8" w:tplc="C600885A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7FDCC232"/>
    <w:lvl w:ilvl="0" w:tplc="8E748142">
      <w:start w:val="15"/>
      <w:numFmt w:val="lowerLetter"/>
      <w:lvlText w:val="%1"/>
      <w:lvlJc w:val="left"/>
    </w:lvl>
    <w:lvl w:ilvl="1" w:tplc="529ED408">
      <w:start w:val="1"/>
      <w:numFmt w:val="bullet"/>
      <w:lvlText w:val=""/>
      <w:lvlJc w:val="left"/>
    </w:lvl>
    <w:lvl w:ilvl="2" w:tplc="F3F0C82E">
      <w:start w:val="1"/>
      <w:numFmt w:val="bullet"/>
      <w:lvlText w:val=""/>
      <w:lvlJc w:val="left"/>
    </w:lvl>
    <w:lvl w:ilvl="3" w:tplc="275A0344">
      <w:start w:val="1"/>
      <w:numFmt w:val="bullet"/>
      <w:lvlText w:val=""/>
      <w:lvlJc w:val="left"/>
    </w:lvl>
    <w:lvl w:ilvl="4" w:tplc="C59EFAA8">
      <w:start w:val="1"/>
      <w:numFmt w:val="bullet"/>
      <w:lvlText w:val=""/>
      <w:lvlJc w:val="left"/>
    </w:lvl>
    <w:lvl w:ilvl="5" w:tplc="818AE94A">
      <w:start w:val="1"/>
      <w:numFmt w:val="bullet"/>
      <w:lvlText w:val=""/>
      <w:lvlJc w:val="left"/>
    </w:lvl>
    <w:lvl w:ilvl="6" w:tplc="801AD426">
      <w:start w:val="1"/>
      <w:numFmt w:val="bullet"/>
      <w:lvlText w:val=""/>
      <w:lvlJc w:val="left"/>
    </w:lvl>
    <w:lvl w:ilvl="7" w:tplc="2FC02214">
      <w:start w:val="1"/>
      <w:numFmt w:val="bullet"/>
      <w:lvlText w:val=""/>
      <w:lvlJc w:val="left"/>
    </w:lvl>
    <w:lvl w:ilvl="8" w:tplc="A3767AD0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1BEFD79E"/>
    <w:lvl w:ilvl="0" w:tplc="E1B8E65A">
      <w:start w:val="1"/>
      <w:numFmt w:val="bullet"/>
      <w:lvlText w:val="•"/>
      <w:lvlJc w:val="left"/>
    </w:lvl>
    <w:lvl w:ilvl="1" w:tplc="A5F2A8CE">
      <w:start w:val="1"/>
      <w:numFmt w:val="bullet"/>
      <w:lvlText w:val="✓"/>
      <w:lvlJc w:val="left"/>
    </w:lvl>
    <w:lvl w:ilvl="2" w:tplc="90E8B27C">
      <w:start w:val="1"/>
      <w:numFmt w:val="bullet"/>
      <w:lvlText w:val=""/>
      <w:lvlJc w:val="left"/>
    </w:lvl>
    <w:lvl w:ilvl="3" w:tplc="E60851FA">
      <w:start w:val="1"/>
      <w:numFmt w:val="bullet"/>
      <w:lvlText w:val=""/>
      <w:lvlJc w:val="left"/>
    </w:lvl>
    <w:lvl w:ilvl="4" w:tplc="7C82EFA4">
      <w:start w:val="1"/>
      <w:numFmt w:val="bullet"/>
      <w:lvlText w:val=""/>
      <w:lvlJc w:val="left"/>
    </w:lvl>
    <w:lvl w:ilvl="5" w:tplc="07C8ED0C">
      <w:start w:val="1"/>
      <w:numFmt w:val="bullet"/>
      <w:lvlText w:val=""/>
      <w:lvlJc w:val="left"/>
    </w:lvl>
    <w:lvl w:ilvl="6" w:tplc="A4BE8582">
      <w:start w:val="1"/>
      <w:numFmt w:val="bullet"/>
      <w:lvlText w:val=""/>
      <w:lvlJc w:val="left"/>
    </w:lvl>
    <w:lvl w:ilvl="7" w:tplc="534AC16A">
      <w:start w:val="1"/>
      <w:numFmt w:val="bullet"/>
      <w:lvlText w:val=""/>
      <w:lvlJc w:val="left"/>
    </w:lvl>
    <w:lvl w:ilvl="8" w:tplc="82D24B12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41A7C4C8"/>
    <w:lvl w:ilvl="0" w:tplc="F16451EA">
      <w:start w:val="1"/>
      <w:numFmt w:val="bullet"/>
      <w:lvlText w:val="•"/>
      <w:lvlJc w:val="left"/>
    </w:lvl>
    <w:lvl w:ilvl="1" w:tplc="D2DE3884">
      <w:start w:val="1"/>
      <w:numFmt w:val="bullet"/>
      <w:lvlText w:val="✓"/>
      <w:lvlJc w:val="left"/>
    </w:lvl>
    <w:lvl w:ilvl="2" w:tplc="6A64D962">
      <w:start w:val="1"/>
      <w:numFmt w:val="bullet"/>
      <w:lvlText w:val=""/>
      <w:lvlJc w:val="left"/>
    </w:lvl>
    <w:lvl w:ilvl="3" w:tplc="1BCEFE72">
      <w:start w:val="1"/>
      <w:numFmt w:val="bullet"/>
      <w:lvlText w:val=""/>
      <w:lvlJc w:val="left"/>
    </w:lvl>
    <w:lvl w:ilvl="4" w:tplc="0DDE817C">
      <w:start w:val="1"/>
      <w:numFmt w:val="bullet"/>
      <w:lvlText w:val=""/>
      <w:lvlJc w:val="left"/>
    </w:lvl>
    <w:lvl w:ilvl="5" w:tplc="0D969D92">
      <w:start w:val="1"/>
      <w:numFmt w:val="bullet"/>
      <w:lvlText w:val=""/>
      <w:lvlJc w:val="left"/>
    </w:lvl>
    <w:lvl w:ilvl="6" w:tplc="595223E2">
      <w:start w:val="1"/>
      <w:numFmt w:val="bullet"/>
      <w:lvlText w:val=""/>
      <w:lvlJc w:val="left"/>
    </w:lvl>
    <w:lvl w:ilvl="7" w:tplc="FD264030">
      <w:start w:val="1"/>
      <w:numFmt w:val="bullet"/>
      <w:lvlText w:val=""/>
      <w:lvlJc w:val="left"/>
    </w:lvl>
    <w:lvl w:ilvl="8" w:tplc="F024239A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6B68079A"/>
    <w:lvl w:ilvl="0" w:tplc="35102268">
      <w:start w:val="1"/>
      <w:numFmt w:val="bullet"/>
      <w:lvlText w:val="✓"/>
      <w:lvlJc w:val="left"/>
    </w:lvl>
    <w:lvl w:ilvl="1" w:tplc="526C6972">
      <w:start w:val="1"/>
      <w:numFmt w:val="bullet"/>
      <w:lvlText w:val=""/>
      <w:lvlJc w:val="left"/>
    </w:lvl>
    <w:lvl w:ilvl="2" w:tplc="DC64ACF4">
      <w:start w:val="1"/>
      <w:numFmt w:val="bullet"/>
      <w:lvlText w:val=""/>
      <w:lvlJc w:val="left"/>
    </w:lvl>
    <w:lvl w:ilvl="3" w:tplc="BE82FA26">
      <w:start w:val="1"/>
      <w:numFmt w:val="bullet"/>
      <w:lvlText w:val=""/>
      <w:lvlJc w:val="left"/>
    </w:lvl>
    <w:lvl w:ilvl="4" w:tplc="24AEA232">
      <w:start w:val="1"/>
      <w:numFmt w:val="bullet"/>
      <w:lvlText w:val=""/>
      <w:lvlJc w:val="left"/>
    </w:lvl>
    <w:lvl w:ilvl="5" w:tplc="E5602DE6">
      <w:start w:val="1"/>
      <w:numFmt w:val="bullet"/>
      <w:lvlText w:val=""/>
      <w:lvlJc w:val="left"/>
    </w:lvl>
    <w:lvl w:ilvl="6" w:tplc="4B1AAE6A">
      <w:start w:val="1"/>
      <w:numFmt w:val="bullet"/>
      <w:lvlText w:val=""/>
      <w:lvlJc w:val="left"/>
    </w:lvl>
    <w:lvl w:ilvl="7" w:tplc="B0E4C17C">
      <w:start w:val="1"/>
      <w:numFmt w:val="bullet"/>
      <w:lvlText w:val=""/>
      <w:lvlJc w:val="left"/>
    </w:lvl>
    <w:lvl w:ilvl="8" w:tplc="26468F04">
      <w:start w:val="1"/>
      <w:numFmt w:val="bullet"/>
      <w:lvlText w:val=""/>
      <w:lvlJc w:val="left"/>
    </w:lvl>
  </w:abstractNum>
  <w:abstractNum w:abstractNumId="16" w15:restartNumberingAfterBreak="0">
    <w:nsid w:val="6FBF452F"/>
    <w:multiLevelType w:val="hybridMultilevel"/>
    <w:tmpl w:val="15C2F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A0MzY1NTWxNLE0MDFW0lEKTi0uzszPAykwMqkFAFHmHfQtAAAA"/>
  </w:docVars>
  <w:rsids>
    <w:rsidRoot w:val="009A4C1F"/>
    <w:rsid w:val="00004E8C"/>
    <w:rsid w:val="00012D4F"/>
    <w:rsid w:val="0001794B"/>
    <w:rsid w:val="00021EF6"/>
    <w:rsid w:val="000317FA"/>
    <w:rsid w:val="00045E5F"/>
    <w:rsid w:val="000502E4"/>
    <w:rsid w:val="00060A75"/>
    <w:rsid w:val="00063CB1"/>
    <w:rsid w:val="00071D18"/>
    <w:rsid w:val="00076F2E"/>
    <w:rsid w:val="000A2A05"/>
    <w:rsid w:val="000D0295"/>
    <w:rsid w:val="000E2787"/>
    <w:rsid w:val="000E6BCA"/>
    <w:rsid w:val="000F785D"/>
    <w:rsid w:val="001017C8"/>
    <w:rsid w:val="00117C90"/>
    <w:rsid w:val="00123380"/>
    <w:rsid w:val="00131B51"/>
    <w:rsid w:val="001427B7"/>
    <w:rsid w:val="00147368"/>
    <w:rsid w:val="00172AA7"/>
    <w:rsid w:val="00174418"/>
    <w:rsid w:val="00184E4B"/>
    <w:rsid w:val="00185F3B"/>
    <w:rsid w:val="001874D9"/>
    <w:rsid w:val="00192B04"/>
    <w:rsid w:val="001960E3"/>
    <w:rsid w:val="001A4B05"/>
    <w:rsid w:val="001B1EBE"/>
    <w:rsid w:val="001B2CE4"/>
    <w:rsid w:val="001C17F6"/>
    <w:rsid w:val="001D6848"/>
    <w:rsid w:val="001E10C4"/>
    <w:rsid w:val="001F6646"/>
    <w:rsid w:val="002015A5"/>
    <w:rsid w:val="002051F7"/>
    <w:rsid w:val="0020571E"/>
    <w:rsid w:val="00213C5E"/>
    <w:rsid w:val="00223D84"/>
    <w:rsid w:val="00230910"/>
    <w:rsid w:val="002359A4"/>
    <w:rsid w:val="002415D8"/>
    <w:rsid w:val="0024200A"/>
    <w:rsid w:val="00243133"/>
    <w:rsid w:val="0026208E"/>
    <w:rsid w:val="00264107"/>
    <w:rsid w:val="00264116"/>
    <w:rsid w:val="00266B9B"/>
    <w:rsid w:val="00275F51"/>
    <w:rsid w:val="00284192"/>
    <w:rsid w:val="0029092A"/>
    <w:rsid w:val="00292690"/>
    <w:rsid w:val="002951B4"/>
    <w:rsid w:val="002A7DAD"/>
    <w:rsid w:val="002B5569"/>
    <w:rsid w:val="002D2630"/>
    <w:rsid w:val="002D6270"/>
    <w:rsid w:val="002E77A6"/>
    <w:rsid w:val="002F5291"/>
    <w:rsid w:val="00305257"/>
    <w:rsid w:val="00316927"/>
    <w:rsid w:val="003247F3"/>
    <w:rsid w:val="00331CE8"/>
    <w:rsid w:val="00362921"/>
    <w:rsid w:val="00367D75"/>
    <w:rsid w:val="003719DB"/>
    <w:rsid w:val="00373BCA"/>
    <w:rsid w:val="00387766"/>
    <w:rsid w:val="0039251A"/>
    <w:rsid w:val="003A1FC8"/>
    <w:rsid w:val="003E675C"/>
    <w:rsid w:val="003F4151"/>
    <w:rsid w:val="00401144"/>
    <w:rsid w:val="00404225"/>
    <w:rsid w:val="00414F88"/>
    <w:rsid w:val="00416C22"/>
    <w:rsid w:val="0043102E"/>
    <w:rsid w:val="00442634"/>
    <w:rsid w:val="004852C8"/>
    <w:rsid w:val="004B2262"/>
    <w:rsid w:val="004C1C75"/>
    <w:rsid w:val="004C5414"/>
    <w:rsid w:val="00502C45"/>
    <w:rsid w:val="00506DB8"/>
    <w:rsid w:val="00512EBD"/>
    <w:rsid w:val="0052150C"/>
    <w:rsid w:val="0052244B"/>
    <w:rsid w:val="00532F40"/>
    <w:rsid w:val="00543334"/>
    <w:rsid w:val="00545C19"/>
    <w:rsid w:val="0055195B"/>
    <w:rsid w:val="00553925"/>
    <w:rsid w:val="00561CAF"/>
    <w:rsid w:val="00574545"/>
    <w:rsid w:val="005751BB"/>
    <w:rsid w:val="0059090E"/>
    <w:rsid w:val="00591D6A"/>
    <w:rsid w:val="00593BFD"/>
    <w:rsid w:val="005A6BF5"/>
    <w:rsid w:val="005B5F84"/>
    <w:rsid w:val="005C57FD"/>
    <w:rsid w:val="005C5A3A"/>
    <w:rsid w:val="005C60D9"/>
    <w:rsid w:val="0061299B"/>
    <w:rsid w:val="006131A4"/>
    <w:rsid w:val="006169F7"/>
    <w:rsid w:val="00624003"/>
    <w:rsid w:val="006247C4"/>
    <w:rsid w:val="0064133B"/>
    <w:rsid w:val="00651809"/>
    <w:rsid w:val="006731A9"/>
    <w:rsid w:val="00675BC5"/>
    <w:rsid w:val="006865E7"/>
    <w:rsid w:val="00686E0A"/>
    <w:rsid w:val="00692A05"/>
    <w:rsid w:val="006A0B43"/>
    <w:rsid w:val="006A1476"/>
    <w:rsid w:val="006A15F8"/>
    <w:rsid w:val="006A7436"/>
    <w:rsid w:val="006C1C58"/>
    <w:rsid w:val="006C2303"/>
    <w:rsid w:val="006D3CC2"/>
    <w:rsid w:val="006E4516"/>
    <w:rsid w:val="006E453B"/>
    <w:rsid w:val="006E7ECB"/>
    <w:rsid w:val="006F540C"/>
    <w:rsid w:val="0072632C"/>
    <w:rsid w:val="0073189D"/>
    <w:rsid w:val="00737D76"/>
    <w:rsid w:val="0074227A"/>
    <w:rsid w:val="0074259F"/>
    <w:rsid w:val="007536EA"/>
    <w:rsid w:val="00753865"/>
    <w:rsid w:val="007559F0"/>
    <w:rsid w:val="00756F5B"/>
    <w:rsid w:val="0078019B"/>
    <w:rsid w:val="007A39F2"/>
    <w:rsid w:val="007A5C01"/>
    <w:rsid w:val="007B04F5"/>
    <w:rsid w:val="007B5CA4"/>
    <w:rsid w:val="007C72E7"/>
    <w:rsid w:val="008010FC"/>
    <w:rsid w:val="008047A1"/>
    <w:rsid w:val="0080547B"/>
    <w:rsid w:val="008071B0"/>
    <w:rsid w:val="00812378"/>
    <w:rsid w:val="00815BD5"/>
    <w:rsid w:val="008213C5"/>
    <w:rsid w:val="00823D96"/>
    <w:rsid w:val="00835CC6"/>
    <w:rsid w:val="00836680"/>
    <w:rsid w:val="0083766F"/>
    <w:rsid w:val="00846877"/>
    <w:rsid w:val="0085143F"/>
    <w:rsid w:val="00895351"/>
    <w:rsid w:val="008A507B"/>
    <w:rsid w:val="008A5CB7"/>
    <w:rsid w:val="008B3E2D"/>
    <w:rsid w:val="008B7EF4"/>
    <w:rsid w:val="008C2A14"/>
    <w:rsid w:val="008D59E4"/>
    <w:rsid w:val="008F6270"/>
    <w:rsid w:val="00920760"/>
    <w:rsid w:val="009225EE"/>
    <w:rsid w:val="0093754A"/>
    <w:rsid w:val="00942994"/>
    <w:rsid w:val="0095585E"/>
    <w:rsid w:val="00955871"/>
    <w:rsid w:val="00955B27"/>
    <w:rsid w:val="00962EDB"/>
    <w:rsid w:val="00965C7F"/>
    <w:rsid w:val="00973200"/>
    <w:rsid w:val="009A4C1F"/>
    <w:rsid w:val="009C3B79"/>
    <w:rsid w:val="009C7F11"/>
    <w:rsid w:val="009D7B29"/>
    <w:rsid w:val="009E436A"/>
    <w:rsid w:val="00A07A78"/>
    <w:rsid w:val="00A13B3E"/>
    <w:rsid w:val="00A233A0"/>
    <w:rsid w:val="00A244AF"/>
    <w:rsid w:val="00A35B59"/>
    <w:rsid w:val="00A43FF4"/>
    <w:rsid w:val="00A63AE0"/>
    <w:rsid w:val="00A66C1C"/>
    <w:rsid w:val="00A76907"/>
    <w:rsid w:val="00A80EAD"/>
    <w:rsid w:val="00A82ADC"/>
    <w:rsid w:val="00A96A85"/>
    <w:rsid w:val="00A96F77"/>
    <w:rsid w:val="00AA172D"/>
    <w:rsid w:val="00AA6837"/>
    <w:rsid w:val="00AB37D7"/>
    <w:rsid w:val="00AC1519"/>
    <w:rsid w:val="00AC6DB1"/>
    <w:rsid w:val="00AC72EB"/>
    <w:rsid w:val="00AD6C93"/>
    <w:rsid w:val="00AE39D0"/>
    <w:rsid w:val="00AF2646"/>
    <w:rsid w:val="00B06D52"/>
    <w:rsid w:val="00B15A5F"/>
    <w:rsid w:val="00B241CA"/>
    <w:rsid w:val="00B256FE"/>
    <w:rsid w:val="00B27D7D"/>
    <w:rsid w:val="00B35A5A"/>
    <w:rsid w:val="00B36620"/>
    <w:rsid w:val="00B36882"/>
    <w:rsid w:val="00B42F7A"/>
    <w:rsid w:val="00B42F9C"/>
    <w:rsid w:val="00B44001"/>
    <w:rsid w:val="00B508D6"/>
    <w:rsid w:val="00B57A24"/>
    <w:rsid w:val="00B63255"/>
    <w:rsid w:val="00B76596"/>
    <w:rsid w:val="00B81F0A"/>
    <w:rsid w:val="00B8295D"/>
    <w:rsid w:val="00B8346E"/>
    <w:rsid w:val="00B91D8D"/>
    <w:rsid w:val="00BA0776"/>
    <w:rsid w:val="00BA2208"/>
    <w:rsid w:val="00BA2AD9"/>
    <w:rsid w:val="00BC513F"/>
    <w:rsid w:val="00BC5AE8"/>
    <w:rsid w:val="00BD0239"/>
    <w:rsid w:val="00BE68D7"/>
    <w:rsid w:val="00BF5CF5"/>
    <w:rsid w:val="00BF7098"/>
    <w:rsid w:val="00C05EF3"/>
    <w:rsid w:val="00C11BA2"/>
    <w:rsid w:val="00C17E93"/>
    <w:rsid w:val="00C32290"/>
    <w:rsid w:val="00C3452A"/>
    <w:rsid w:val="00C37726"/>
    <w:rsid w:val="00C4063B"/>
    <w:rsid w:val="00C71875"/>
    <w:rsid w:val="00C937AB"/>
    <w:rsid w:val="00CC0C27"/>
    <w:rsid w:val="00CE706B"/>
    <w:rsid w:val="00CF3B6F"/>
    <w:rsid w:val="00CF4144"/>
    <w:rsid w:val="00CF67EE"/>
    <w:rsid w:val="00D01115"/>
    <w:rsid w:val="00D17823"/>
    <w:rsid w:val="00D32A65"/>
    <w:rsid w:val="00D36331"/>
    <w:rsid w:val="00D418D1"/>
    <w:rsid w:val="00D46066"/>
    <w:rsid w:val="00D552EA"/>
    <w:rsid w:val="00D648E8"/>
    <w:rsid w:val="00D65122"/>
    <w:rsid w:val="00D662CE"/>
    <w:rsid w:val="00D667EB"/>
    <w:rsid w:val="00D74EBE"/>
    <w:rsid w:val="00D76A6C"/>
    <w:rsid w:val="00D97C93"/>
    <w:rsid w:val="00DA1E6A"/>
    <w:rsid w:val="00DB65AA"/>
    <w:rsid w:val="00DB79E6"/>
    <w:rsid w:val="00DC060C"/>
    <w:rsid w:val="00DD0552"/>
    <w:rsid w:val="00DD2B98"/>
    <w:rsid w:val="00DD5C10"/>
    <w:rsid w:val="00E0230B"/>
    <w:rsid w:val="00E03531"/>
    <w:rsid w:val="00E04630"/>
    <w:rsid w:val="00E10250"/>
    <w:rsid w:val="00E129CD"/>
    <w:rsid w:val="00E21ED4"/>
    <w:rsid w:val="00E2216A"/>
    <w:rsid w:val="00E23A52"/>
    <w:rsid w:val="00E24175"/>
    <w:rsid w:val="00E37953"/>
    <w:rsid w:val="00E4223A"/>
    <w:rsid w:val="00E46192"/>
    <w:rsid w:val="00E529BD"/>
    <w:rsid w:val="00E5662F"/>
    <w:rsid w:val="00E63BC2"/>
    <w:rsid w:val="00E662F6"/>
    <w:rsid w:val="00E70AC0"/>
    <w:rsid w:val="00E77E3E"/>
    <w:rsid w:val="00E80B2E"/>
    <w:rsid w:val="00E84765"/>
    <w:rsid w:val="00E86FCA"/>
    <w:rsid w:val="00E92657"/>
    <w:rsid w:val="00E96AD0"/>
    <w:rsid w:val="00EA0AD7"/>
    <w:rsid w:val="00EA6FFE"/>
    <w:rsid w:val="00EA721D"/>
    <w:rsid w:val="00EA7515"/>
    <w:rsid w:val="00ED0702"/>
    <w:rsid w:val="00ED118E"/>
    <w:rsid w:val="00ED1575"/>
    <w:rsid w:val="00EE2880"/>
    <w:rsid w:val="00EF3BDE"/>
    <w:rsid w:val="00EF40C2"/>
    <w:rsid w:val="00F0024B"/>
    <w:rsid w:val="00F06046"/>
    <w:rsid w:val="00F070E6"/>
    <w:rsid w:val="00F16668"/>
    <w:rsid w:val="00F24449"/>
    <w:rsid w:val="00F34D18"/>
    <w:rsid w:val="00F37673"/>
    <w:rsid w:val="00F5319E"/>
    <w:rsid w:val="00F6309A"/>
    <w:rsid w:val="00F6493B"/>
    <w:rsid w:val="00F651DB"/>
    <w:rsid w:val="00F67692"/>
    <w:rsid w:val="00F70D85"/>
    <w:rsid w:val="00F731DE"/>
    <w:rsid w:val="00F902E7"/>
    <w:rsid w:val="00F91AAE"/>
    <w:rsid w:val="00FA1FF6"/>
    <w:rsid w:val="00FB301D"/>
    <w:rsid w:val="00FB3268"/>
    <w:rsid w:val="00FB5B80"/>
    <w:rsid w:val="00FC2EF6"/>
    <w:rsid w:val="00FC632E"/>
    <w:rsid w:val="00FE3F0A"/>
    <w:rsid w:val="00FE5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5B474EE-A2FA-4C1E-859C-7F3C67858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E5F"/>
  </w:style>
  <w:style w:type="paragraph" w:styleId="1">
    <w:name w:val="heading 1"/>
    <w:basedOn w:val="a"/>
    <w:link w:val="10"/>
    <w:uiPriority w:val="1"/>
    <w:qFormat/>
    <w:rsid w:val="00E529BD"/>
    <w:pPr>
      <w:widowControl w:val="0"/>
      <w:autoSpaceDE w:val="0"/>
      <w:autoSpaceDN w:val="0"/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2">
    <w:name w:val="heading 2"/>
    <w:basedOn w:val="a"/>
    <w:link w:val="20"/>
    <w:uiPriority w:val="1"/>
    <w:qFormat/>
    <w:rsid w:val="00E529BD"/>
    <w:pPr>
      <w:widowControl w:val="0"/>
      <w:autoSpaceDE w:val="0"/>
      <w:autoSpaceDN w:val="0"/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66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EE2880"/>
  </w:style>
  <w:style w:type="character" w:customStyle="1" w:styleId="a5">
    <w:name w:val="Текст под линия Знак"/>
    <w:basedOn w:val="a0"/>
    <w:link w:val="a4"/>
    <w:uiPriority w:val="99"/>
    <w:semiHidden/>
    <w:rsid w:val="00EE2880"/>
  </w:style>
  <w:style w:type="character" w:styleId="a6">
    <w:name w:val="footnote reference"/>
    <w:uiPriority w:val="99"/>
    <w:semiHidden/>
    <w:unhideWhenUsed/>
    <w:rsid w:val="00EE2880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a8">
    <w:name w:val="Горен колонтитул Знак"/>
    <w:basedOn w:val="a0"/>
    <w:link w:val="a7"/>
    <w:uiPriority w:val="99"/>
    <w:rsid w:val="00CF67EE"/>
  </w:style>
  <w:style w:type="paragraph" w:styleId="a9">
    <w:name w:val="footer"/>
    <w:basedOn w:val="a"/>
    <w:link w:val="aa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aa">
    <w:name w:val="Долен колонтитул Знак"/>
    <w:basedOn w:val="a0"/>
    <w:link w:val="a9"/>
    <w:uiPriority w:val="99"/>
    <w:rsid w:val="00CF67EE"/>
  </w:style>
  <w:style w:type="paragraph" w:styleId="ab">
    <w:name w:val="List Paragraph"/>
    <w:basedOn w:val="a"/>
    <w:uiPriority w:val="34"/>
    <w:qFormat/>
    <w:rsid w:val="006131A4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D01115"/>
    <w:rPr>
      <w:rFonts w:ascii="Segoe UI" w:hAnsi="Segoe UI" w:cs="Segoe UI"/>
      <w:sz w:val="18"/>
      <w:szCs w:val="18"/>
    </w:rPr>
  </w:style>
  <w:style w:type="character" w:customStyle="1" w:styleId="ad">
    <w:name w:val="Изнесен текст Знак"/>
    <w:basedOn w:val="a0"/>
    <w:link w:val="ac"/>
    <w:uiPriority w:val="99"/>
    <w:semiHidden/>
    <w:rsid w:val="00D01115"/>
    <w:rPr>
      <w:rFonts w:ascii="Segoe UI" w:hAnsi="Segoe UI" w:cs="Segoe UI"/>
      <w:sz w:val="18"/>
      <w:szCs w:val="18"/>
    </w:rPr>
  </w:style>
  <w:style w:type="character" w:customStyle="1" w:styleId="10">
    <w:name w:val="Заглавие 1 Знак"/>
    <w:basedOn w:val="a0"/>
    <w:link w:val="1"/>
    <w:uiPriority w:val="1"/>
    <w:rsid w:val="00E529BD"/>
    <w:rPr>
      <w:rFonts w:ascii="Impact" w:eastAsia="Impact" w:hAnsi="Impact" w:cs="Impact"/>
      <w:sz w:val="40"/>
      <w:szCs w:val="40"/>
    </w:rPr>
  </w:style>
  <w:style w:type="character" w:customStyle="1" w:styleId="20">
    <w:name w:val="Заглавие 2 Знак"/>
    <w:basedOn w:val="a0"/>
    <w:link w:val="2"/>
    <w:uiPriority w:val="1"/>
    <w:rsid w:val="00E529BD"/>
    <w:rPr>
      <w:rFonts w:ascii="Impact" w:eastAsia="Impact" w:hAnsi="Impact" w:cs="Impact"/>
      <w:sz w:val="28"/>
      <w:szCs w:val="28"/>
    </w:rPr>
  </w:style>
  <w:style w:type="paragraph" w:customStyle="1" w:styleId="regulieretekst">
    <w:name w:val="reguliere tekst"/>
    <w:basedOn w:val="a"/>
    <w:link w:val="regulieretekstChar"/>
    <w:qFormat/>
    <w:rsid w:val="00545C19"/>
    <w:pPr>
      <w:autoSpaceDE w:val="0"/>
      <w:autoSpaceDN w:val="0"/>
      <w:adjustRightInd w:val="0"/>
      <w:spacing w:line="240" w:lineRule="atLeast"/>
      <w:jc w:val="both"/>
      <w:textAlignment w:val="center"/>
    </w:pPr>
    <w:rPr>
      <w:rFonts w:ascii="Georgia" w:hAnsi="Georgia" w:cs="Georgia"/>
      <w:color w:val="000000"/>
      <w:sz w:val="22"/>
      <w:szCs w:val="22"/>
      <w:lang w:val="nl-NL" w:eastAsia="nl-NL"/>
    </w:rPr>
  </w:style>
  <w:style w:type="character" w:customStyle="1" w:styleId="regulieretekstChar">
    <w:name w:val="reguliere tekst Char"/>
    <w:link w:val="regulieretekst"/>
    <w:rsid w:val="00545C19"/>
    <w:rPr>
      <w:rFonts w:ascii="Georgia" w:hAnsi="Georgia" w:cs="Georgia"/>
      <w:color w:val="000000"/>
      <w:sz w:val="22"/>
      <w:szCs w:val="22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61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38364-A384-4D7B-92BF-0217C9AAF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121</Words>
  <Characters>693</Characters>
  <Application>Microsoft Office Word</Application>
  <DocSecurity>0</DocSecurity>
  <Lines>5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cp:lastModifiedBy>Petya</cp:lastModifiedBy>
  <cp:revision>5</cp:revision>
  <cp:lastPrinted>2021-03-15T20:47:00Z</cp:lastPrinted>
  <dcterms:created xsi:type="dcterms:W3CDTF">2021-05-11T19:27:00Z</dcterms:created>
  <dcterms:modified xsi:type="dcterms:W3CDTF">2021-06-07T13:55:00Z</dcterms:modified>
</cp:coreProperties>
</file>