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23D84" w:rsidRPr="00935B26" w:rsidRDefault="00223D84">
      <w:pPr>
        <w:spacing w:line="221" w:lineRule="exact"/>
        <w:rPr>
          <w:rFonts w:ascii="Times New Roman" w:eastAsia="Times New Roman" w:hAnsi="Times New Roman"/>
          <w:sz w:val="24"/>
          <w:lang w:val="bg-BG"/>
        </w:rPr>
      </w:pPr>
    </w:p>
    <w:p w:rsidR="00B72F80" w:rsidRPr="00935B26" w:rsidRDefault="00F0021E" w:rsidP="00B72F80">
      <w:pPr>
        <w:spacing w:line="0" w:lineRule="atLeast"/>
        <w:ind w:left="7200" w:hanging="540"/>
        <w:jc w:val="center"/>
        <w:rPr>
          <w:lang w:val="bg-BG"/>
        </w:rPr>
      </w:pPr>
      <w:r w:rsidRPr="00935B26">
        <w:rPr>
          <w:rFonts w:ascii="Impact" w:eastAsia="Impact" w:hAnsi="Impact"/>
          <w:b/>
          <w:sz w:val="40"/>
          <w:lang w:val="bg-BG"/>
        </w:rPr>
        <w:t>Раздел 12: Кои са важните за мен хора</w:t>
      </w:r>
      <w:r w:rsidR="00B72F80" w:rsidRPr="00935B26">
        <w:rPr>
          <w:rFonts w:ascii="Impact" w:eastAsia="Impact" w:hAnsi="Impact"/>
          <w:b/>
          <w:sz w:val="40"/>
          <w:lang w:val="bg-BG"/>
        </w:rPr>
        <w:t>?</w:t>
      </w:r>
    </w:p>
    <w:p w:rsidR="00223D84" w:rsidRPr="00935B26" w:rsidRDefault="00F0021E" w:rsidP="00F0021E">
      <w:pPr>
        <w:spacing w:line="0" w:lineRule="atLeast"/>
        <w:ind w:left="6210" w:firstLine="720"/>
        <w:jc w:val="center"/>
        <w:rPr>
          <w:rFonts w:ascii="Impact" w:eastAsia="Impact" w:hAnsi="Impact"/>
          <w:sz w:val="40"/>
          <w:lang w:val="bg-BG"/>
        </w:rPr>
      </w:pPr>
      <w:r w:rsidRPr="00935B26">
        <w:rPr>
          <w:rFonts w:ascii="Impact" w:eastAsia="Impact" w:hAnsi="Impact"/>
          <w:sz w:val="40"/>
          <w:lang w:val="bg-BG"/>
        </w:rPr>
        <w:t>Упражнение 1: Моето семейство и близки</w:t>
      </w:r>
    </w:p>
    <w:p w:rsidR="00F70D85" w:rsidRPr="00935B26" w:rsidRDefault="00B72F80" w:rsidP="00CF67EE">
      <w:pPr>
        <w:spacing w:line="0" w:lineRule="atLeast"/>
        <w:ind w:left="7200" w:firstLine="720"/>
        <w:jc w:val="center"/>
        <w:rPr>
          <w:rFonts w:ascii="Impact" w:eastAsia="Impact" w:hAnsi="Impact"/>
          <w:b/>
          <w:sz w:val="40"/>
          <w:lang w:val="bg-BG"/>
        </w:rPr>
      </w:pPr>
      <w:r w:rsidRPr="00935B26">
        <w:rPr>
          <w:rFonts w:ascii="Impact" w:eastAsia="Impact" w:hAnsi="Impact"/>
          <w:sz w:val="40"/>
          <w:lang w:val="bg-BG" w:eastAsia="bg-BG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321310</wp:posOffset>
            </wp:positionV>
            <wp:extent cx="8529320" cy="3865880"/>
            <wp:effectExtent l="0" t="0" r="5080" b="1270"/>
            <wp:wrapTopAndBottom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portant-2508605_1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93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D85" w:rsidRPr="00935B26" w:rsidRDefault="00F70D85" w:rsidP="00B72F80">
      <w:pPr>
        <w:spacing w:line="0" w:lineRule="atLeast"/>
        <w:rPr>
          <w:rFonts w:ascii="Impact" w:eastAsia="Impact" w:hAnsi="Impact"/>
          <w:sz w:val="40"/>
          <w:lang w:val="bg-BG"/>
        </w:rPr>
        <w:sectPr w:rsidR="00F70D85" w:rsidRPr="00935B26" w:rsidSect="009A4C1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7180" w:h="12247" w:orient="landscape"/>
          <w:pgMar w:top="1440" w:right="1880" w:bottom="1440" w:left="1440" w:header="0" w:footer="0" w:gutter="0"/>
          <w:cols w:space="0" w:equalWidth="0">
            <w:col w:w="14320"/>
          </w:cols>
          <w:docGrid w:linePitch="360"/>
        </w:sectPr>
      </w:pPr>
    </w:p>
    <w:tbl>
      <w:tblPr>
        <w:tblpPr w:leftFromText="180" w:rightFromText="180" w:vertAnchor="text" w:horzAnchor="page" w:tblpX="9016" w:tblpY="-162"/>
        <w:tblW w:w="766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0"/>
        <w:gridCol w:w="3652"/>
      </w:tblGrid>
      <w:tr w:rsidR="005D29ED" w:rsidRPr="00935B26" w:rsidTr="005D29ED">
        <w:trPr>
          <w:trHeight w:val="2597"/>
        </w:trPr>
        <w:tc>
          <w:tcPr>
            <w:tcW w:w="4010" w:type="dxa"/>
            <w:shd w:val="clear" w:color="auto" w:fill="auto"/>
            <w:vAlign w:val="bottom"/>
          </w:tcPr>
          <w:p w:rsidR="005D29ED" w:rsidRPr="00935B26" w:rsidRDefault="005D29ED" w:rsidP="005D29ED">
            <w:pPr>
              <w:spacing w:before="120" w:line="230" w:lineRule="auto"/>
              <w:ind w:right="58"/>
              <w:jc w:val="center"/>
              <w:rPr>
                <w:rFonts w:ascii="Impact" w:eastAsia="Impact" w:hAnsi="Impact"/>
                <w:sz w:val="24"/>
                <w:szCs w:val="24"/>
                <w:lang w:val="bg-BG"/>
              </w:rPr>
            </w:pPr>
            <w:bookmarkStart w:id="0" w:name="page2"/>
            <w:bookmarkStart w:id="1" w:name="page3"/>
            <w:bookmarkStart w:id="2" w:name="page4"/>
            <w:bookmarkStart w:id="3" w:name="page6"/>
            <w:bookmarkEnd w:id="0"/>
            <w:bookmarkEnd w:id="1"/>
            <w:bookmarkEnd w:id="2"/>
            <w:bookmarkEnd w:id="3"/>
            <w:r w:rsidRPr="00935B26">
              <w:rPr>
                <w:rFonts w:ascii="Impact" w:eastAsia="Impact" w:hAnsi="Impact"/>
                <w:sz w:val="24"/>
                <w:szCs w:val="24"/>
                <w:lang w:val="bg-BG" w:eastAsia="bg-BG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148590</wp:posOffset>
                  </wp:positionH>
                  <wp:positionV relativeFrom="margin">
                    <wp:posOffset>43180</wp:posOffset>
                  </wp:positionV>
                  <wp:extent cx="2305050" cy="1409700"/>
                  <wp:effectExtent l="0" t="0" r="0" b="0"/>
                  <wp:wrapSquare wrapText="bothSides"/>
                  <wp:docPr id="68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ecg-1953179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0021E" w:rsidRPr="00935B26">
              <w:rPr>
                <w:rFonts w:ascii="Impact" w:eastAsia="Impact" w:hAnsi="Impact"/>
                <w:sz w:val="24"/>
                <w:szCs w:val="24"/>
                <w:lang w:val="bg-BG"/>
              </w:rPr>
              <w:t>Мария</w:t>
            </w:r>
          </w:p>
        </w:tc>
        <w:tc>
          <w:tcPr>
            <w:tcW w:w="3652" w:type="dxa"/>
            <w:shd w:val="clear" w:color="auto" w:fill="auto"/>
            <w:vAlign w:val="bottom"/>
          </w:tcPr>
          <w:p w:rsidR="005D29ED" w:rsidRPr="00935B26" w:rsidRDefault="005D29ED" w:rsidP="005D29ED">
            <w:pPr>
              <w:spacing w:before="120" w:line="230" w:lineRule="auto"/>
              <w:ind w:right="58"/>
              <w:jc w:val="center"/>
              <w:rPr>
                <w:rFonts w:ascii="Impact" w:eastAsia="Impact" w:hAnsi="Impact"/>
                <w:sz w:val="40"/>
                <w:lang w:val="bg-BG"/>
              </w:rPr>
            </w:pPr>
            <w:r w:rsidRPr="00935B26">
              <w:rPr>
                <w:rFonts w:ascii="Impact" w:eastAsia="Impact" w:hAnsi="Impact"/>
                <w:sz w:val="24"/>
                <w:szCs w:val="24"/>
                <w:lang w:val="bg-BG" w:eastAsia="bg-BG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88265</wp:posOffset>
                  </wp:positionH>
                  <wp:positionV relativeFrom="margin">
                    <wp:posOffset>52705</wp:posOffset>
                  </wp:positionV>
                  <wp:extent cx="2171700" cy="1362075"/>
                  <wp:effectExtent l="0" t="0" r="0" b="0"/>
                  <wp:wrapSquare wrapText="bothSides"/>
                  <wp:docPr id="69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senior-5513602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0021E" w:rsidRPr="00935B26">
              <w:rPr>
                <w:rFonts w:ascii="Impact" w:eastAsia="Impact" w:hAnsi="Impact"/>
                <w:sz w:val="24"/>
                <w:szCs w:val="24"/>
                <w:lang w:val="bg-BG"/>
              </w:rPr>
              <w:t>Ани</w:t>
            </w:r>
          </w:p>
        </w:tc>
      </w:tr>
      <w:tr w:rsidR="005D29ED" w:rsidRPr="00935B26" w:rsidTr="005D29ED">
        <w:trPr>
          <w:trHeight w:val="2786"/>
        </w:trPr>
        <w:tc>
          <w:tcPr>
            <w:tcW w:w="4010" w:type="dxa"/>
            <w:shd w:val="clear" w:color="auto" w:fill="auto"/>
            <w:vAlign w:val="bottom"/>
          </w:tcPr>
          <w:p w:rsidR="005D29ED" w:rsidRPr="00935B26" w:rsidRDefault="005D29ED" w:rsidP="005D29ED">
            <w:pPr>
              <w:spacing w:before="120"/>
              <w:jc w:val="center"/>
              <w:rPr>
                <w:lang w:val="bg-BG"/>
              </w:rPr>
            </w:pPr>
            <w:r w:rsidRPr="00935B26">
              <w:rPr>
                <w:lang w:val="bg-BG"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54610</wp:posOffset>
                  </wp:positionH>
                  <wp:positionV relativeFrom="margin">
                    <wp:posOffset>-10795</wp:posOffset>
                  </wp:positionV>
                  <wp:extent cx="2296160" cy="1793240"/>
                  <wp:effectExtent l="0" t="0" r="8890" b="0"/>
                  <wp:wrapSquare wrapText="bothSides"/>
                  <wp:docPr id="70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4403428025_e3c71a1450_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40"/>
                          <a:stretch/>
                        </pic:blipFill>
                        <pic:spPr bwMode="auto">
                          <a:xfrm>
                            <a:off x="0" y="0"/>
                            <a:ext cx="229616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0021E" w:rsidRPr="00935B26">
              <w:rPr>
                <w:rFonts w:ascii="Impact" w:eastAsia="Impact" w:hAnsi="Impact"/>
                <w:sz w:val="24"/>
                <w:szCs w:val="24"/>
                <w:lang w:val="bg-BG"/>
              </w:rPr>
              <w:t>Изабел</w:t>
            </w:r>
          </w:p>
        </w:tc>
        <w:tc>
          <w:tcPr>
            <w:tcW w:w="3652" w:type="dxa"/>
            <w:shd w:val="clear" w:color="auto" w:fill="auto"/>
            <w:vAlign w:val="bottom"/>
          </w:tcPr>
          <w:p w:rsidR="005D29ED" w:rsidRPr="00935B26" w:rsidRDefault="005D29ED" w:rsidP="005D29ED">
            <w:pPr>
              <w:spacing w:before="120"/>
              <w:jc w:val="center"/>
              <w:rPr>
                <w:lang w:val="bg-BG"/>
              </w:rPr>
            </w:pPr>
            <w:r w:rsidRPr="00935B26">
              <w:rPr>
                <w:lang w:val="bg-BG" w:eastAsia="bg-BG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margin">
                    <wp:posOffset>58420</wp:posOffset>
                  </wp:positionH>
                  <wp:positionV relativeFrom="margin">
                    <wp:posOffset>60960</wp:posOffset>
                  </wp:positionV>
                  <wp:extent cx="2112645" cy="1770380"/>
                  <wp:effectExtent l="0" t="0" r="1905" b="1270"/>
                  <wp:wrapTight wrapText="bothSides">
                    <wp:wrapPolygon edited="0">
                      <wp:start x="0" y="0"/>
                      <wp:lineTo x="0" y="21383"/>
                      <wp:lineTo x="21425" y="21383"/>
                      <wp:lineTo x="21425" y="0"/>
                      <wp:lineTo x="0" y="0"/>
                    </wp:wrapPolygon>
                  </wp:wrapTight>
                  <wp:docPr id="71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33596149946_8b00cf31f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0021E" w:rsidRPr="00935B26">
              <w:rPr>
                <w:rFonts w:ascii="Impact" w:eastAsia="Impact" w:hAnsi="Impact"/>
                <w:sz w:val="24"/>
                <w:szCs w:val="24"/>
                <w:lang w:val="bg-BG"/>
              </w:rPr>
              <w:t>Филип</w:t>
            </w:r>
          </w:p>
        </w:tc>
      </w:tr>
      <w:tr w:rsidR="005D29ED" w:rsidRPr="00935B26" w:rsidTr="005D29ED">
        <w:trPr>
          <w:trHeight w:val="3179"/>
        </w:trPr>
        <w:tc>
          <w:tcPr>
            <w:tcW w:w="4010" w:type="dxa"/>
            <w:shd w:val="clear" w:color="auto" w:fill="auto"/>
            <w:vAlign w:val="bottom"/>
          </w:tcPr>
          <w:p w:rsidR="005D29ED" w:rsidRPr="00935B26" w:rsidRDefault="005D29ED" w:rsidP="005D29ED">
            <w:pPr>
              <w:spacing w:before="120"/>
              <w:jc w:val="center"/>
              <w:rPr>
                <w:rFonts w:ascii="Impact" w:eastAsia="Impact" w:hAnsi="Impact"/>
                <w:sz w:val="24"/>
                <w:szCs w:val="24"/>
                <w:lang w:val="bg-BG"/>
              </w:rPr>
            </w:pPr>
            <w:r w:rsidRPr="00935B26">
              <w:rPr>
                <w:rFonts w:ascii="Impact" w:hAnsi="Impact"/>
                <w:sz w:val="24"/>
                <w:szCs w:val="24"/>
                <w:lang w:val="bg-BG" w:eastAsia="bg-BG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10795</wp:posOffset>
                  </wp:positionV>
                  <wp:extent cx="2540000" cy="1740535"/>
                  <wp:effectExtent l="0" t="0" r="0" b="0"/>
                  <wp:wrapSquare wrapText="bothSides"/>
                  <wp:docPr id="7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ands-1139098_19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67" r="26665" b="47122"/>
                          <a:stretch/>
                        </pic:blipFill>
                        <pic:spPr bwMode="auto">
                          <a:xfrm>
                            <a:off x="0" y="0"/>
                            <a:ext cx="254000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0021E" w:rsidRPr="00935B26">
              <w:rPr>
                <w:rFonts w:ascii="Impact" w:hAnsi="Impact"/>
                <w:sz w:val="24"/>
                <w:szCs w:val="24"/>
                <w:lang w:val="bg-BG" w:eastAsia="en-GB"/>
              </w:rPr>
              <w:t>Виктория</w:t>
            </w:r>
            <w:r w:rsidRPr="00935B26">
              <w:rPr>
                <w:rFonts w:ascii="Impact" w:eastAsia="Impact" w:hAnsi="Impact"/>
                <w:sz w:val="24"/>
                <w:szCs w:val="24"/>
                <w:lang w:val="bg-BG"/>
              </w:rPr>
              <w:t xml:space="preserve"> </w:t>
            </w:r>
          </w:p>
        </w:tc>
        <w:tc>
          <w:tcPr>
            <w:tcW w:w="3652" w:type="dxa"/>
            <w:shd w:val="clear" w:color="auto" w:fill="auto"/>
            <w:vAlign w:val="bottom"/>
          </w:tcPr>
          <w:p w:rsidR="005D29ED" w:rsidRPr="00935B26" w:rsidRDefault="005D29ED" w:rsidP="005D29ED">
            <w:pPr>
              <w:spacing w:before="120"/>
              <w:jc w:val="center"/>
              <w:rPr>
                <w:lang w:val="bg-BG"/>
              </w:rPr>
            </w:pPr>
            <w:r w:rsidRPr="00935B26">
              <w:rPr>
                <w:rFonts w:ascii="Times New Roman" w:eastAsia="Times New Roman" w:hAnsi="Times New Roman"/>
                <w:lang w:val="bg-BG" w:eastAsia="bg-BG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68580</wp:posOffset>
                  </wp:positionH>
                  <wp:positionV relativeFrom="margin">
                    <wp:posOffset>38100</wp:posOffset>
                  </wp:positionV>
                  <wp:extent cx="2251075" cy="1715770"/>
                  <wp:effectExtent l="0" t="0" r="0" b="0"/>
                  <wp:wrapSquare wrapText="bothSides"/>
                  <wp:docPr id="7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8535899_25e4004117_c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23" t="45627" r="6657"/>
                          <a:stretch/>
                        </pic:blipFill>
                        <pic:spPr bwMode="auto">
                          <a:xfrm>
                            <a:off x="0" y="0"/>
                            <a:ext cx="2251075" cy="1715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0021E" w:rsidRPr="00935B26">
              <w:rPr>
                <w:rFonts w:ascii="Impact" w:eastAsia="Impact" w:hAnsi="Impact"/>
                <w:sz w:val="24"/>
                <w:szCs w:val="24"/>
                <w:lang w:val="bg-BG"/>
              </w:rPr>
              <w:t>Цезар</w:t>
            </w:r>
          </w:p>
        </w:tc>
      </w:tr>
    </w:tbl>
    <w:p w:rsidR="00EA721D" w:rsidRPr="00935B26" w:rsidRDefault="00F0021E" w:rsidP="00B72F80">
      <w:pPr>
        <w:pStyle w:val="1"/>
        <w:spacing w:before="304"/>
        <w:ind w:left="0"/>
        <w:rPr>
          <w:lang w:val="bg-BG"/>
        </w:rPr>
      </w:pPr>
      <w:r w:rsidRPr="00935B26">
        <w:rPr>
          <w:lang w:val="bg-BG"/>
        </w:rPr>
        <w:t>История на Георги</w:t>
      </w:r>
    </w:p>
    <w:p w:rsidR="00EA721D" w:rsidRPr="00935B26" w:rsidRDefault="00EA721D" w:rsidP="00EA721D">
      <w:pPr>
        <w:spacing w:line="292" w:lineRule="exact"/>
        <w:rPr>
          <w:rFonts w:ascii="Times New Roman" w:eastAsia="Times New Roman" w:hAnsi="Times New Roman"/>
          <w:lang w:val="bg-BG"/>
        </w:rPr>
      </w:pPr>
    </w:p>
    <w:p w:rsidR="00EA721D" w:rsidRPr="00935B26" w:rsidRDefault="00F0021E" w:rsidP="008F75AE">
      <w:pPr>
        <w:spacing w:line="276" w:lineRule="auto"/>
        <w:jc w:val="both"/>
        <w:rPr>
          <w:rFonts w:ascii="Georgia" w:eastAsia="Georgia" w:hAnsi="Georgia"/>
          <w:sz w:val="22"/>
          <w:lang w:val="bg-BG"/>
        </w:rPr>
      </w:pPr>
      <w:r w:rsidRPr="00935B26">
        <w:rPr>
          <w:rFonts w:ascii="Georgia" w:eastAsia="Georgia" w:hAnsi="Georgia"/>
          <w:sz w:val="22"/>
          <w:lang w:val="bg-BG"/>
        </w:rPr>
        <w:t>Георги</w:t>
      </w:r>
      <w:r w:rsidR="00935B26">
        <w:rPr>
          <w:rFonts w:ascii="Georgia" w:eastAsia="Georgia" w:hAnsi="Georgia"/>
          <w:sz w:val="22"/>
          <w:lang w:val="bg-BG"/>
        </w:rPr>
        <w:t xml:space="preserve"> е</w:t>
      </w:r>
      <w:r w:rsidRPr="00935B26">
        <w:rPr>
          <w:rFonts w:ascii="Georgia" w:eastAsia="Georgia" w:hAnsi="Georgia"/>
          <w:sz w:val="22"/>
          <w:lang w:val="bg-BG"/>
        </w:rPr>
        <w:t xml:space="preserve"> мъж на 62 години, който досега живееше в голям град</w:t>
      </w:r>
      <w:r w:rsidR="00935B26">
        <w:rPr>
          <w:rFonts w:ascii="Georgia" w:eastAsia="Georgia" w:hAnsi="Georgia"/>
          <w:sz w:val="22"/>
          <w:lang w:val="bg-BG"/>
        </w:rPr>
        <w:t xml:space="preserve"> в близост</w:t>
      </w:r>
      <w:r w:rsidRPr="00935B26">
        <w:rPr>
          <w:rFonts w:ascii="Georgia" w:eastAsia="Georgia" w:hAnsi="Georgia"/>
          <w:sz w:val="22"/>
          <w:lang w:val="bg-BG"/>
        </w:rPr>
        <w:t xml:space="preserve"> до родн</w:t>
      </w:r>
      <w:r w:rsidR="00935B26">
        <w:rPr>
          <w:rFonts w:ascii="Georgia" w:eastAsia="Georgia" w:hAnsi="Georgia"/>
          <w:sz w:val="22"/>
          <w:lang w:val="bg-BG"/>
        </w:rPr>
        <w:t>ото си място</w:t>
      </w:r>
      <w:r w:rsidRPr="00935B26">
        <w:rPr>
          <w:rFonts w:ascii="Georgia" w:eastAsia="Georgia" w:hAnsi="Georgia"/>
          <w:sz w:val="22"/>
          <w:lang w:val="bg-BG"/>
        </w:rPr>
        <w:t>. Преди живееше там, защото работеше в защитен</w:t>
      </w:r>
      <w:r w:rsidR="00BD2F46" w:rsidRPr="00935B26">
        <w:rPr>
          <w:rFonts w:ascii="Georgia" w:eastAsia="Georgia" w:hAnsi="Georgia"/>
          <w:sz w:val="22"/>
          <w:lang w:val="bg-BG"/>
        </w:rPr>
        <w:t>о</w:t>
      </w:r>
      <w:r w:rsidRPr="00935B26">
        <w:rPr>
          <w:rFonts w:ascii="Georgia" w:eastAsia="Georgia" w:hAnsi="Georgia"/>
          <w:sz w:val="22"/>
          <w:lang w:val="bg-BG"/>
        </w:rPr>
        <w:t xml:space="preserve"> </w:t>
      </w:r>
      <w:r w:rsidR="00BD2F46" w:rsidRPr="00935B26">
        <w:rPr>
          <w:rFonts w:ascii="Georgia" w:eastAsia="Georgia" w:hAnsi="Georgia"/>
          <w:sz w:val="22"/>
          <w:lang w:val="bg-BG"/>
        </w:rPr>
        <w:t>ателие</w:t>
      </w:r>
      <w:r w:rsidRPr="00935B26">
        <w:rPr>
          <w:rFonts w:ascii="Georgia" w:eastAsia="Georgia" w:hAnsi="Georgia"/>
          <w:sz w:val="22"/>
          <w:lang w:val="bg-BG"/>
        </w:rPr>
        <w:t xml:space="preserve"> като шивач. Поради напредналата си възраст Георги планира да спре да работи в </w:t>
      </w:r>
      <w:r w:rsidR="00BD2F46" w:rsidRPr="00935B26">
        <w:rPr>
          <w:rFonts w:ascii="Georgia" w:eastAsia="Georgia" w:hAnsi="Georgia"/>
          <w:sz w:val="22"/>
          <w:lang w:val="bg-BG"/>
        </w:rPr>
        <w:t>ателието</w:t>
      </w:r>
      <w:r w:rsidRPr="00935B26">
        <w:rPr>
          <w:rFonts w:ascii="Georgia" w:eastAsia="Georgia" w:hAnsi="Georgia"/>
          <w:sz w:val="22"/>
          <w:lang w:val="bg-BG"/>
        </w:rPr>
        <w:t xml:space="preserve"> и да се </w:t>
      </w:r>
      <w:r w:rsidR="00935B26">
        <w:rPr>
          <w:rFonts w:ascii="Georgia" w:eastAsia="Georgia" w:hAnsi="Georgia"/>
          <w:sz w:val="22"/>
          <w:lang w:val="bg-BG"/>
        </w:rPr>
        <w:t>върне</w:t>
      </w:r>
      <w:r w:rsidRPr="00935B26">
        <w:rPr>
          <w:rFonts w:ascii="Georgia" w:eastAsia="Georgia" w:hAnsi="Georgia"/>
          <w:sz w:val="22"/>
          <w:lang w:val="bg-BG"/>
        </w:rPr>
        <w:t xml:space="preserve"> в </w:t>
      </w:r>
      <w:r w:rsidR="00935B26">
        <w:rPr>
          <w:rFonts w:ascii="Georgia" w:eastAsia="Georgia" w:hAnsi="Georgia"/>
          <w:sz w:val="22"/>
          <w:lang w:val="bg-BG"/>
        </w:rPr>
        <w:t>родното си място</w:t>
      </w:r>
      <w:r w:rsidRPr="00935B26">
        <w:rPr>
          <w:rFonts w:ascii="Georgia" w:eastAsia="Georgia" w:hAnsi="Georgia"/>
          <w:sz w:val="22"/>
          <w:lang w:val="bg-BG"/>
        </w:rPr>
        <w:t xml:space="preserve">, където би могъл да работи на непълно работно време като помощник на най-известния шивач в града. Георги се чувства много щастлив и поради факта, че ще може да се свърже отново с членовете на семейството си и </w:t>
      </w:r>
      <w:r w:rsidR="00935B26">
        <w:rPr>
          <w:rFonts w:ascii="Georgia" w:eastAsia="Georgia" w:hAnsi="Georgia"/>
          <w:sz w:val="22"/>
          <w:lang w:val="bg-BG"/>
        </w:rPr>
        <w:t xml:space="preserve">с </w:t>
      </w:r>
      <w:r w:rsidRPr="00935B26">
        <w:rPr>
          <w:rFonts w:ascii="Georgia" w:eastAsia="Georgia" w:hAnsi="Georgia"/>
          <w:sz w:val="22"/>
          <w:lang w:val="bg-BG"/>
        </w:rPr>
        <w:t xml:space="preserve">близки, които все още живеят там. Първата му среща с тях ще бъде по време на </w:t>
      </w:r>
      <w:r w:rsidR="00935B26" w:rsidRPr="00935B26">
        <w:rPr>
          <w:rFonts w:ascii="Georgia" w:eastAsia="Georgia" w:hAnsi="Georgia"/>
          <w:sz w:val="22"/>
          <w:lang w:val="bg-BG"/>
        </w:rPr>
        <w:t>рождения</w:t>
      </w:r>
      <w:r w:rsidRPr="00935B26">
        <w:rPr>
          <w:rFonts w:ascii="Georgia" w:eastAsia="Georgia" w:hAnsi="Georgia"/>
          <w:sz w:val="22"/>
          <w:lang w:val="bg-BG"/>
        </w:rPr>
        <w:t xml:space="preserve"> ден на Ани - внучката на по-голямата сестра на Георги- Мария. Ще има голямо </w:t>
      </w:r>
      <w:r w:rsidR="008F75AE">
        <w:rPr>
          <w:rFonts w:ascii="Georgia" w:eastAsia="Georgia" w:hAnsi="Georgia"/>
          <w:sz w:val="22"/>
          <w:lang w:val="bg-BG"/>
        </w:rPr>
        <w:t>празненство</w:t>
      </w:r>
      <w:r w:rsidRPr="00935B26">
        <w:rPr>
          <w:rFonts w:ascii="Georgia" w:eastAsia="Georgia" w:hAnsi="Georgia"/>
          <w:sz w:val="22"/>
          <w:lang w:val="bg-BG"/>
        </w:rPr>
        <w:t>, където сред останалите поканени са и най-малкият брат на Георги</w:t>
      </w:r>
      <w:r w:rsidR="008F75AE">
        <w:rPr>
          <w:rFonts w:ascii="Georgia" w:eastAsia="Georgia" w:hAnsi="Georgia"/>
          <w:sz w:val="22"/>
          <w:lang w:val="bg-BG"/>
        </w:rPr>
        <w:t xml:space="preserve"> </w:t>
      </w:r>
      <w:r w:rsidRPr="00935B26">
        <w:rPr>
          <w:rFonts w:ascii="Georgia" w:eastAsia="Georgia" w:hAnsi="Georgia"/>
          <w:sz w:val="22"/>
          <w:lang w:val="bg-BG"/>
        </w:rPr>
        <w:t>- Филип и съпругата му Изабел; Съпругът на Мария- Петър и най-добрият приятел на Ани - Виктория с родителите си. Един от най-атрактивните гости на партито е Цезар - кучето на Мария, което живее с тях от 7 години и следователно е част от семейството</w:t>
      </w:r>
      <w:r w:rsidR="001F6646" w:rsidRPr="00935B26">
        <w:rPr>
          <w:rFonts w:ascii="Georgia" w:eastAsia="Georgia" w:hAnsi="Georgia"/>
          <w:sz w:val="22"/>
          <w:lang w:val="bg-BG"/>
        </w:rPr>
        <w:t>.</w:t>
      </w:r>
    </w:p>
    <w:p w:rsidR="00A43FF4" w:rsidRPr="00935B26" w:rsidRDefault="00A43FF4" w:rsidP="001427B7">
      <w:pPr>
        <w:spacing w:line="276" w:lineRule="auto"/>
        <w:jc w:val="both"/>
        <w:rPr>
          <w:rFonts w:ascii="Georgia" w:eastAsia="Georgia" w:hAnsi="Georgia"/>
          <w:sz w:val="22"/>
          <w:lang w:val="bg-BG"/>
        </w:rPr>
      </w:pPr>
    </w:p>
    <w:p w:rsidR="001427B7" w:rsidRPr="00935B26" w:rsidRDefault="001427B7" w:rsidP="001427B7">
      <w:pPr>
        <w:spacing w:line="276" w:lineRule="auto"/>
        <w:jc w:val="both"/>
        <w:rPr>
          <w:rFonts w:ascii="Georgia" w:eastAsia="Georgia" w:hAnsi="Georgia"/>
          <w:sz w:val="22"/>
          <w:lang w:val="bg-BG"/>
        </w:rPr>
      </w:pPr>
    </w:p>
    <w:tbl>
      <w:tblPr>
        <w:tblStyle w:val="a3"/>
        <w:tblpPr w:leftFromText="180" w:rightFromText="180" w:vertAnchor="page" w:horzAnchor="margin" w:tblpX="-365" w:tblpY="7609"/>
        <w:tblW w:w="764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320"/>
        <w:gridCol w:w="3325"/>
      </w:tblGrid>
      <w:tr w:rsidR="000745AB" w:rsidRPr="00935B26" w:rsidTr="000745AB">
        <w:trPr>
          <w:trHeight w:val="3050"/>
        </w:trPr>
        <w:tc>
          <w:tcPr>
            <w:tcW w:w="4320" w:type="dxa"/>
          </w:tcPr>
          <w:p w:rsidR="000745AB" w:rsidRPr="00935B26" w:rsidRDefault="000745AB" w:rsidP="000745AB">
            <w:pPr>
              <w:spacing w:before="240" w:line="261" w:lineRule="exact"/>
              <w:jc w:val="center"/>
              <w:rPr>
                <w:rFonts w:ascii="Times New Roman" w:eastAsia="Times New Roman" w:hAnsi="Times New Roman"/>
                <w:lang w:val="bg-BG"/>
              </w:rPr>
            </w:pPr>
            <w:r w:rsidRPr="00935B26">
              <w:rPr>
                <w:rFonts w:ascii="Times New Roman" w:eastAsia="Times New Roman" w:hAnsi="Times New Roman"/>
                <w:lang w:val="bg-BG" w:eastAsia="bg-BG"/>
              </w:rPr>
              <w:drawing>
                <wp:anchor distT="0" distB="0" distL="114300" distR="114300" simplePos="0" relativeHeight="251745792" behindDoc="0" locked="0" layoutInCell="1" allowOverlap="1">
                  <wp:simplePos x="0" y="0"/>
                  <wp:positionH relativeFrom="margin">
                    <wp:posOffset>62230</wp:posOffset>
                  </wp:positionH>
                  <wp:positionV relativeFrom="margin">
                    <wp:posOffset>85090</wp:posOffset>
                  </wp:positionV>
                  <wp:extent cx="2341245" cy="1603375"/>
                  <wp:effectExtent l="0" t="0" r="1905" b="0"/>
                  <wp:wrapSquare wrapText="bothSides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0021E" w:rsidRPr="00935B26">
              <w:rPr>
                <w:rFonts w:ascii="Impact" w:eastAsia="Impact" w:hAnsi="Impact"/>
                <w:sz w:val="24"/>
                <w:szCs w:val="24"/>
                <w:lang w:val="bg-BG"/>
              </w:rPr>
              <w:t>Петър</w:t>
            </w:r>
          </w:p>
        </w:tc>
        <w:tc>
          <w:tcPr>
            <w:tcW w:w="3325" w:type="dxa"/>
            <w:vAlign w:val="bottom"/>
          </w:tcPr>
          <w:p w:rsidR="000745AB" w:rsidRPr="00935B26" w:rsidRDefault="00661F3B" w:rsidP="000745AB">
            <w:pPr>
              <w:spacing w:before="240" w:line="261" w:lineRule="exact"/>
              <w:jc w:val="center"/>
              <w:rPr>
                <w:rFonts w:ascii="Times New Roman" w:eastAsia="Times New Roman" w:hAnsi="Times New Roman"/>
                <w:lang w:val="bg-BG"/>
              </w:rPr>
            </w:pPr>
            <w:r w:rsidRPr="00935B26">
              <w:rPr>
                <w:rFonts w:ascii="Impact" w:eastAsia="Impact" w:hAnsi="Impact"/>
                <w:sz w:val="24"/>
                <w:szCs w:val="24"/>
                <w:lang w:val="bg-BG" w:eastAsia="bg-BG"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-1623060</wp:posOffset>
                  </wp:positionV>
                  <wp:extent cx="1929765" cy="158496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49995789397_2849206f1c_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6" t="8950" r="14006"/>
                          <a:stretch/>
                        </pic:blipFill>
                        <pic:spPr bwMode="auto">
                          <a:xfrm>
                            <a:off x="0" y="0"/>
                            <a:ext cx="192976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021E" w:rsidRPr="00935B26">
              <w:rPr>
                <w:rFonts w:ascii="Impact" w:eastAsia="Impact" w:hAnsi="Impact"/>
                <w:sz w:val="24"/>
                <w:szCs w:val="24"/>
                <w:lang w:val="bg-BG"/>
              </w:rPr>
              <w:t>Георги</w:t>
            </w:r>
          </w:p>
        </w:tc>
      </w:tr>
    </w:tbl>
    <w:p w:rsidR="00223D84" w:rsidRPr="00935B26" w:rsidRDefault="00223D84">
      <w:pPr>
        <w:spacing w:line="261" w:lineRule="exact"/>
        <w:rPr>
          <w:rFonts w:ascii="Times New Roman" w:eastAsia="Times New Roman" w:hAnsi="Times New Roman"/>
          <w:lang w:val="bg-BG"/>
        </w:rPr>
      </w:pPr>
    </w:p>
    <w:p w:rsidR="00C62690" w:rsidRPr="00935B26" w:rsidRDefault="00C62690" w:rsidP="00E529BD">
      <w:pPr>
        <w:pStyle w:val="2"/>
        <w:spacing w:after="240"/>
        <w:rPr>
          <w:lang w:val="bg-BG"/>
        </w:rPr>
        <w:sectPr w:rsidR="00C62690" w:rsidRPr="00935B26" w:rsidSect="00952F1D">
          <w:pgSz w:w="17180" w:h="12247" w:orient="landscape"/>
          <w:pgMar w:top="1440" w:right="1419" w:bottom="990" w:left="1440" w:header="0" w:footer="0" w:gutter="0"/>
          <w:cols w:num="2" w:space="1" w:equalWidth="0">
            <w:col w:w="7000" w:space="580"/>
            <w:col w:w="6740"/>
          </w:cols>
          <w:docGrid w:linePitch="360"/>
        </w:sectPr>
      </w:pPr>
    </w:p>
    <w:p w:rsidR="005D29ED" w:rsidRPr="00935B26" w:rsidRDefault="00372779" w:rsidP="001D53E8">
      <w:pPr>
        <w:pStyle w:val="2"/>
        <w:spacing w:after="240"/>
        <w:rPr>
          <w:lang w:val="bg-BG"/>
        </w:rPr>
      </w:pPr>
      <w:r w:rsidRPr="00935B26">
        <w:rPr>
          <w:rFonts w:ascii="Georgia" w:eastAsia="Georgia" w:hAnsi="Georgia"/>
          <w:sz w:val="24"/>
          <w:szCs w:val="24"/>
          <w:lang w:val="bg-BG" w:eastAsia="bg-BG"/>
        </w:rPr>
        <w:lastRenderedPageBreak/>
        <w:drawing>
          <wp:anchor distT="0" distB="0" distL="114300" distR="114300" simplePos="0" relativeHeight="251743744" behindDoc="1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594995</wp:posOffset>
            </wp:positionV>
            <wp:extent cx="4795520" cy="3596640"/>
            <wp:effectExtent l="0" t="0" r="5080" b="3810"/>
            <wp:wrapNone/>
            <wp:docPr id="1" name="Picture 1" descr="C:\Users\Admin\Desktop\14376751632_9a9a83a05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4376751632_9a9a83a057_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021E" w:rsidRPr="00935B26">
        <w:rPr>
          <w:lang w:val="bg-BG"/>
        </w:rPr>
        <w:t>Дейност 1: Кой е част от семейството на Георги</w:t>
      </w:r>
    </w:p>
    <w:p w:rsidR="005D29ED" w:rsidRPr="00935B26" w:rsidRDefault="005D29ED" w:rsidP="001D53E8">
      <w:pPr>
        <w:pStyle w:val="2"/>
        <w:spacing w:after="240"/>
        <w:rPr>
          <w:lang w:val="bg-BG"/>
        </w:rPr>
        <w:sectPr w:rsidR="005D29ED" w:rsidRPr="00935B26" w:rsidSect="00C62690">
          <w:type w:val="continuous"/>
          <w:pgSz w:w="17180" w:h="12247" w:orient="landscape"/>
          <w:pgMar w:top="1440" w:right="1419" w:bottom="990" w:left="1440" w:header="0" w:footer="0" w:gutter="0"/>
          <w:cols w:space="580"/>
          <w:docGrid w:linePitch="360"/>
        </w:sectPr>
      </w:pPr>
    </w:p>
    <w:p w:rsidR="00A76907" w:rsidRPr="00935B26" w:rsidRDefault="00A76907" w:rsidP="00436376">
      <w:pPr>
        <w:rPr>
          <w:lang w:val="bg-BG"/>
        </w:rPr>
      </w:pPr>
    </w:p>
    <w:p w:rsidR="00B3425C" w:rsidRDefault="00C13165" w:rsidP="00073E81">
      <w:pPr>
        <w:spacing w:after="200" w:line="276" w:lineRule="auto"/>
        <w:jc w:val="both"/>
        <w:rPr>
          <w:rFonts w:ascii="Georgia" w:hAnsi="Georgia"/>
          <w:sz w:val="22"/>
          <w:szCs w:val="22"/>
          <w:lang w:val="bg-BG"/>
        </w:rPr>
      </w:pPr>
      <w:r w:rsidRPr="00935B26">
        <w:rPr>
          <w:rFonts w:ascii="Georgia" w:hAnsi="Georgia"/>
          <w:sz w:val="22"/>
          <w:szCs w:val="22"/>
          <w:lang w:val="bg-BG"/>
        </w:rPr>
        <w:t xml:space="preserve">Дейността е основана </w:t>
      </w:r>
      <w:r w:rsidR="00F0021E" w:rsidRPr="00935B26">
        <w:rPr>
          <w:rFonts w:ascii="Georgia" w:hAnsi="Georgia"/>
          <w:sz w:val="22"/>
          <w:szCs w:val="22"/>
          <w:lang w:val="bg-BG"/>
        </w:rPr>
        <w:t>на история</w:t>
      </w:r>
      <w:r w:rsidRPr="00935B26">
        <w:rPr>
          <w:rFonts w:ascii="Georgia" w:hAnsi="Georgia"/>
          <w:sz w:val="22"/>
          <w:szCs w:val="22"/>
          <w:lang w:val="bg-BG"/>
        </w:rPr>
        <w:t>та</w:t>
      </w:r>
      <w:r w:rsidR="00F0021E" w:rsidRPr="00935B26">
        <w:rPr>
          <w:rFonts w:ascii="Georgia" w:hAnsi="Georgia"/>
          <w:sz w:val="22"/>
          <w:szCs w:val="22"/>
          <w:lang w:val="bg-BG"/>
        </w:rPr>
        <w:t xml:space="preserve"> на застаряващ мъж с ИУ, който се връща в родния си град и се опитва да се свърже отново с членовете на семейството си и да се адаптира към новата ситуация в семейството си. Тази дейност е свързана с отношенията в едно семейство и има за цел СХИУ да могат да различава</w:t>
      </w:r>
      <w:r w:rsidR="008F75AE">
        <w:rPr>
          <w:rFonts w:ascii="Georgia" w:hAnsi="Georgia"/>
          <w:sz w:val="22"/>
          <w:szCs w:val="22"/>
          <w:lang w:val="bg-BG"/>
        </w:rPr>
        <w:t>т</w:t>
      </w:r>
      <w:r w:rsidR="00F0021E" w:rsidRPr="00935B26">
        <w:rPr>
          <w:rFonts w:ascii="Georgia" w:hAnsi="Georgia"/>
          <w:sz w:val="22"/>
          <w:szCs w:val="22"/>
          <w:lang w:val="bg-BG"/>
        </w:rPr>
        <w:t xml:space="preserve"> </w:t>
      </w:r>
      <w:r w:rsidR="008F75AE">
        <w:rPr>
          <w:rFonts w:ascii="Georgia" w:hAnsi="Georgia"/>
          <w:sz w:val="22"/>
          <w:szCs w:val="22"/>
          <w:lang w:val="bg-BG"/>
        </w:rPr>
        <w:t>отделните</w:t>
      </w:r>
      <w:r w:rsidR="00F0021E" w:rsidRPr="00935B26">
        <w:rPr>
          <w:rFonts w:ascii="Georgia" w:hAnsi="Georgia"/>
          <w:sz w:val="22"/>
          <w:szCs w:val="22"/>
          <w:lang w:val="bg-BG"/>
        </w:rPr>
        <w:t xml:space="preserve"> роли на членовете на семейството и взаимоотношенията между тях. </w:t>
      </w:r>
      <w:r w:rsidR="00073E81">
        <w:rPr>
          <w:rFonts w:ascii="Georgia" w:hAnsi="Georgia"/>
          <w:sz w:val="22"/>
          <w:szCs w:val="22"/>
          <w:lang w:val="bg-BG"/>
        </w:rPr>
        <w:t>Използвани са с</w:t>
      </w:r>
      <w:r w:rsidR="00073E81" w:rsidRPr="00935B26">
        <w:rPr>
          <w:rFonts w:ascii="Georgia" w:hAnsi="Georgia"/>
          <w:sz w:val="22"/>
          <w:szCs w:val="22"/>
          <w:lang w:val="bg-BG"/>
        </w:rPr>
        <w:t>нимки на реални хора</w:t>
      </w:r>
      <w:r w:rsidR="00F0021E" w:rsidRPr="00935B26">
        <w:rPr>
          <w:rFonts w:ascii="Georgia" w:hAnsi="Georgia"/>
          <w:sz w:val="22"/>
          <w:szCs w:val="22"/>
          <w:lang w:val="bg-BG"/>
        </w:rPr>
        <w:t xml:space="preserve"> като помощен материал за историята, тъй като всяка снимка съответства на определено име, споменато в </w:t>
      </w:r>
      <w:r w:rsidR="00073E81">
        <w:rPr>
          <w:rFonts w:ascii="Georgia" w:hAnsi="Georgia"/>
          <w:sz w:val="22"/>
          <w:szCs w:val="22"/>
          <w:lang w:val="bg-BG"/>
        </w:rPr>
        <w:t>нея</w:t>
      </w:r>
      <w:r w:rsidR="00B3425C" w:rsidRPr="00935B26">
        <w:rPr>
          <w:rFonts w:ascii="Georgia" w:hAnsi="Georgia"/>
          <w:sz w:val="22"/>
          <w:szCs w:val="22"/>
          <w:lang w:val="bg-BG"/>
        </w:rPr>
        <w:t xml:space="preserve">. </w:t>
      </w:r>
    </w:p>
    <w:p w:rsidR="00073E81" w:rsidRPr="00935B26" w:rsidRDefault="00073E81" w:rsidP="00073E81">
      <w:pPr>
        <w:spacing w:after="200" w:line="276" w:lineRule="auto"/>
        <w:jc w:val="both"/>
        <w:rPr>
          <w:rFonts w:ascii="Georgia" w:hAnsi="Georgia"/>
          <w:sz w:val="22"/>
          <w:szCs w:val="22"/>
          <w:lang w:val="bg-BG"/>
        </w:rPr>
      </w:pPr>
    </w:p>
    <w:p w:rsidR="00B3425C" w:rsidRPr="00935B26" w:rsidRDefault="00F0021E" w:rsidP="00372779">
      <w:pPr>
        <w:spacing w:after="120" w:line="276" w:lineRule="auto"/>
        <w:ind w:left="48"/>
        <w:jc w:val="both"/>
        <w:rPr>
          <w:rFonts w:ascii="Georgia" w:hAnsi="Georgia"/>
          <w:b/>
          <w:sz w:val="22"/>
          <w:szCs w:val="22"/>
          <w:lang w:val="bg-BG"/>
        </w:rPr>
      </w:pPr>
      <w:r w:rsidRPr="00935B26">
        <w:rPr>
          <w:rFonts w:ascii="Georgia" w:hAnsi="Georgia"/>
          <w:b/>
          <w:sz w:val="22"/>
          <w:szCs w:val="22"/>
          <w:lang w:val="bg-BG"/>
        </w:rPr>
        <w:t>Стъпки</w:t>
      </w:r>
      <w:r w:rsidR="00B3425C" w:rsidRPr="00935B26">
        <w:rPr>
          <w:rFonts w:ascii="Georgia" w:hAnsi="Georgia"/>
          <w:b/>
          <w:sz w:val="22"/>
          <w:szCs w:val="22"/>
          <w:lang w:val="bg-BG"/>
        </w:rPr>
        <w:t>:</w:t>
      </w:r>
    </w:p>
    <w:p w:rsidR="00B3425C" w:rsidRPr="00935B26" w:rsidRDefault="00B3425C" w:rsidP="00372779">
      <w:pPr>
        <w:spacing w:line="276" w:lineRule="auto"/>
        <w:ind w:left="48"/>
        <w:jc w:val="both"/>
        <w:rPr>
          <w:rFonts w:ascii="Georgia" w:hAnsi="Georgia"/>
          <w:sz w:val="22"/>
          <w:szCs w:val="22"/>
          <w:lang w:val="bg-BG"/>
        </w:rPr>
      </w:pPr>
      <w:r w:rsidRPr="00935B26">
        <w:rPr>
          <w:rFonts w:ascii="Georgia" w:hAnsi="Georgia"/>
          <w:b/>
          <w:sz w:val="22"/>
          <w:szCs w:val="22"/>
          <w:lang w:val="bg-BG"/>
        </w:rPr>
        <w:t>1.</w:t>
      </w:r>
      <w:r w:rsidRPr="00935B26">
        <w:rPr>
          <w:rFonts w:ascii="Georgia" w:hAnsi="Georgia"/>
          <w:sz w:val="22"/>
          <w:szCs w:val="22"/>
          <w:lang w:val="bg-BG"/>
        </w:rPr>
        <w:t xml:space="preserve"> </w:t>
      </w:r>
      <w:r w:rsidR="00F0021E" w:rsidRPr="00935B26">
        <w:rPr>
          <w:rFonts w:ascii="Georgia" w:hAnsi="Georgia"/>
          <w:sz w:val="22"/>
          <w:szCs w:val="22"/>
          <w:lang w:val="bg-BG"/>
        </w:rPr>
        <w:t>Обучителят и СХИУ прочита</w:t>
      </w:r>
      <w:r w:rsidR="00C13165" w:rsidRPr="00935B26">
        <w:rPr>
          <w:rFonts w:ascii="Georgia" w:hAnsi="Georgia"/>
          <w:sz w:val="22"/>
          <w:szCs w:val="22"/>
          <w:lang w:val="bg-BG"/>
        </w:rPr>
        <w:t xml:space="preserve">т историята и </w:t>
      </w:r>
      <w:r w:rsidR="00F0021E" w:rsidRPr="00935B26">
        <w:rPr>
          <w:rFonts w:ascii="Georgia" w:hAnsi="Georgia"/>
          <w:sz w:val="22"/>
          <w:szCs w:val="22"/>
          <w:lang w:val="bg-BG"/>
        </w:rPr>
        <w:t>се опитват да свържат хората от историята с конкретни</w:t>
      </w:r>
      <w:r w:rsidR="00C13165" w:rsidRPr="00935B26">
        <w:rPr>
          <w:rFonts w:ascii="Georgia" w:hAnsi="Georgia"/>
          <w:sz w:val="22"/>
          <w:szCs w:val="22"/>
          <w:lang w:val="bg-BG"/>
        </w:rPr>
        <w:t>те</w:t>
      </w:r>
      <w:r w:rsidR="00F0021E" w:rsidRPr="00935B26">
        <w:rPr>
          <w:rFonts w:ascii="Georgia" w:hAnsi="Georgia"/>
          <w:sz w:val="22"/>
          <w:szCs w:val="22"/>
          <w:lang w:val="bg-BG"/>
        </w:rPr>
        <w:t xml:space="preserve"> снимки</w:t>
      </w:r>
      <w:r w:rsidRPr="00935B26">
        <w:rPr>
          <w:rFonts w:ascii="Georgia" w:hAnsi="Georgia"/>
          <w:sz w:val="22"/>
          <w:szCs w:val="22"/>
          <w:lang w:val="bg-BG"/>
        </w:rPr>
        <w:t xml:space="preserve">. </w:t>
      </w:r>
    </w:p>
    <w:p w:rsidR="005D29ED" w:rsidRPr="00935B26" w:rsidRDefault="005D29ED" w:rsidP="00372779">
      <w:pPr>
        <w:spacing w:after="120" w:line="276" w:lineRule="auto"/>
        <w:ind w:left="48"/>
        <w:jc w:val="both"/>
        <w:rPr>
          <w:rFonts w:ascii="Georgia" w:hAnsi="Georgia"/>
          <w:b/>
          <w:sz w:val="22"/>
          <w:szCs w:val="22"/>
          <w:lang w:val="bg-BG"/>
        </w:rPr>
      </w:pPr>
    </w:p>
    <w:p w:rsidR="00B3425C" w:rsidRPr="00935B26" w:rsidRDefault="00B3425C" w:rsidP="00372779">
      <w:pPr>
        <w:spacing w:after="120" w:line="276" w:lineRule="auto"/>
        <w:ind w:left="48"/>
        <w:jc w:val="both"/>
        <w:rPr>
          <w:rFonts w:ascii="Georgia" w:hAnsi="Georgia"/>
          <w:sz w:val="22"/>
          <w:szCs w:val="22"/>
          <w:lang w:val="bg-BG"/>
        </w:rPr>
      </w:pPr>
      <w:r w:rsidRPr="00935B26">
        <w:rPr>
          <w:rFonts w:ascii="Georgia" w:hAnsi="Georgia"/>
          <w:b/>
          <w:sz w:val="22"/>
          <w:szCs w:val="22"/>
          <w:lang w:val="bg-BG"/>
        </w:rPr>
        <w:t>2.</w:t>
      </w:r>
      <w:r w:rsidRPr="00935B26">
        <w:rPr>
          <w:rFonts w:ascii="Georgia" w:hAnsi="Georgia"/>
          <w:sz w:val="22"/>
          <w:szCs w:val="22"/>
          <w:lang w:val="bg-BG"/>
        </w:rPr>
        <w:t xml:space="preserve"> </w:t>
      </w:r>
      <w:r w:rsidR="00F0021E" w:rsidRPr="00935B26">
        <w:rPr>
          <w:rFonts w:ascii="Georgia" w:hAnsi="Georgia"/>
          <w:sz w:val="22"/>
          <w:szCs w:val="22"/>
          <w:lang w:val="bg-BG"/>
        </w:rPr>
        <w:t xml:space="preserve">Задачата на СХИУ е да </w:t>
      </w:r>
      <w:r w:rsidR="00883D81" w:rsidRPr="00935B26">
        <w:rPr>
          <w:rFonts w:ascii="Georgia" w:hAnsi="Georgia"/>
          <w:sz w:val="22"/>
          <w:szCs w:val="22"/>
          <w:lang w:val="bg-BG"/>
        </w:rPr>
        <w:t>съберат</w:t>
      </w:r>
      <w:r w:rsidR="00F0021E" w:rsidRPr="00935B26">
        <w:rPr>
          <w:rFonts w:ascii="Georgia" w:hAnsi="Georgia"/>
          <w:sz w:val="22"/>
          <w:szCs w:val="22"/>
          <w:lang w:val="bg-BG"/>
        </w:rPr>
        <w:t xml:space="preserve"> снимките във </w:t>
      </w:r>
      <w:r w:rsidR="00073E81">
        <w:rPr>
          <w:rFonts w:ascii="Georgia" w:hAnsi="Georgia"/>
          <w:sz w:val="22"/>
          <w:szCs w:val="22"/>
          <w:lang w:val="bg-BG"/>
        </w:rPr>
        <w:t>фотоколаж, като обяснят</w:t>
      </w:r>
      <w:r w:rsidR="00F0021E" w:rsidRPr="00935B26">
        <w:rPr>
          <w:rFonts w:ascii="Georgia" w:hAnsi="Georgia"/>
          <w:sz w:val="22"/>
          <w:szCs w:val="22"/>
          <w:lang w:val="bg-BG"/>
        </w:rPr>
        <w:t xml:space="preserve"> кой кой е в историята и какви са отношенията им с главния герой. По-горе са поставени снимките на всички хора, споменати в историята</w:t>
      </w:r>
      <w:r w:rsidRPr="00935B26">
        <w:rPr>
          <w:rFonts w:ascii="Georgia" w:hAnsi="Georgia"/>
          <w:sz w:val="22"/>
          <w:szCs w:val="22"/>
          <w:lang w:val="bg-BG"/>
        </w:rPr>
        <w:t xml:space="preserve">. </w:t>
      </w:r>
    </w:p>
    <w:p w:rsidR="005D29ED" w:rsidRPr="00935B26" w:rsidRDefault="005D29ED" w:rsidP="00372779">
      <w:pPr>
        <w:spacing w:line="276" w:lineRule="auto"/>
        <w:rPr>
          <w:rFonts w:ascii="Georgia" w:hAnsi="Georgia"/>
          <w:b/>
          <w:sz w:val="22"/>
          <w:szCs w:val="22"/>
          <w:lang w:val="bg-BG"/>
        </w:rPr>
      </w:pPr>
    </w:p>
    <w:p w:rsidR="00B3425C" w:rsidRPr="00935B26" w:rsidRDefault="00F17531" w:rsidP="00073E81">
      <w:pPr>
        <w:spacing w:line="276" w:lineRule="auto"/>
        <w:jc w:val="both"/>
        <w:rPr>
          <w:sz w:val="22"/>
          <w:szCs w:val="22"/>
          <w:lang w:val="bg-BG"/>
        </w:rPr>
      </w:pPr>
      <w:r w:rsidRPr="00935B26">
        <w:rPr>
          <w:rFonts w:ascii="Georgia" w:hAnsi="Georgia"/>
          <w:b/>
          <w:sz w:val="22"/>
          <w:szCs w:val="22"/>
          <w:lang w:val="bg-BG"/>
        </w:rPr>
        <w:t>Забележка</w:t>
      </w:r>
      <w:r w:rsidR="00B3425C" w:rsidRPr="00935B26">
        <w:rPr>
          <w:rFonts w:ascii="Georgia" w:hAnsi="Georgia"/>
          <w:b/>
          <w:sz w:val="22"/>
          <w:szCs w:val="22"/>
          <w:lang w:val="bg-BG"/>
        </w:rPr>
        <w:t>:</w:t>
      </w:r>
      <w:r w:rsidR="00B3425C" w:rsidRPr="00935B26">
        <w:rPr>
          <w:rFonts w:ascii="Georgia" w:hAnsi="Georgia"/>
          <w:sz w:val="22"/>
          <w:szCs w:val="22"/>
          <w:lang w:val="bg-BG"/>
        </w:rPr>
        <w:t xml:space="preserve"> </w:t>
      </w:r>
      <w:r w:rsidRPr="00935B26">
        <w:rPr>
          <w:rFonts w:ascii="Georgia" w:hAnsi="Georgia"/>
          <w:sz w:val="22"/>
          <w:szCs w:val="22"/>
          <w:lang w:val="bg-BG"/>
        </w:rPr>
        <w:t xml:space="preserve">Обучителят </w:t>
      </w:r>
      <w:r w:rsidR="00073E81">
        <w:rPr>
          <w:rFonts w:ascii="Georgia" w:hAnsi="Georgia"/>
          <w:sz w:val="22"/>
          <w:szCs w:val="22"/>
          <w:lang w:val="bg-BG"/>
        </w:rPr>
        <w:t>адаптира</w:t>
      </w:r>
      <w:r w:rsidRPr="00935B26">
        <w:rPr>
          <w:rFonts w:ascii="Georgia" w:hAnsi="Georgia"/>
          <w:sz w:val="22"/>
          <w:szCs w:val="22"/>
          <w:lang w:val="bg-BG"/>
        </w:rPr>
        <w:t xml:space="preserve"> това упражнение в съответствие със социалния контекст и житейската ситуация на конкретния </w:t>
      </w:r>
      <w:r w:rsidR="00073E81">
        <w:rPr>
          <w:rFonts w:ascii="Georgia" w:hAnsi="Georgia"/>
          <w:sz w:val="22"/>
          <w:szCs w:val="22"/>
          <w:lang w:val="bg-BG"/>
        </w:rPr>
        <w:t>СЧ</w:t>
      </w:r>
      <w:r w:rsidRPr="00935B26">
        <w:rPr>
          <w:rFonts w:ascii="Georgia" w:hAnsi="Georgia"/>
          <w:sz w:val="22"/>
          <w:szCs w:val="22"/>
          <w:lang w:val="bg-BG"/>
        </w:rPr>
        <w:t xml:space="preserve">ИУ. Например ако СХИУ са били лишени от родителски грижи и досега животът им е преминал в различни институции, </w:t>
      </w:r>
      <w:r w:rsidR="00ED709B">
        <w:rPr>
          <w:rFonts w:ascii="Georgia" w:hAnsi="Georgia"/>
          <w:sz w:val="22"/>
          <w:szCs w:val="22"/>
          <w:lang w:val="bg-BG"/>
        </w:rPr>
        <w:t xml:space="preserve">а </w:t>
      </w:r>
      <w:bookmarkStart w:id="4" w:name="_GoBack"/>
      <w:bookmarkEnd w:id="4"/>
      <w:r w:rsidRPr="00935B26">
        <w:rPr>
          <w:rFonts w:ascii="Georgia" w:hAnsi="Georgia"/>
          <w:sz w:val="22"/>
          <w:szCs w:val="22"/>
          <w:lang w:val="bg-BG"/>
        </w:rPr>
        <w:t xml:space="preserve">не в домашна среда, </w:t>
      </w:r>
      <w:proofErr w:type="spellStart"/>
      <w:r w:rsidRPr="00935B26">
        <w:rPr>
          <w:rFonts w:ascii="Georgia" w:hAnsi="Georgia"/>
          <w:sz w:val="22"/>
          <w:szCs w:val="22"/>
          <w:lang w:val="bg-BG"/>
        </w:rPr>
        <w:t>обучителят</w:t>
      </w:r>
      <w:proofErr w:type="spellEnd"/>
      <w:r w:rsidRPr="00935B26">
        <w:rPr>
          <w:rFonts w:ascii="Georgia" w:hAnsi="Georgia"/>
          <w:sz w:val="22"/>
          <w:szCs w:val="22"/>
          <w:lang w:val="bg-BG"/>
        </w:rPr>
        <w:t xml:space="preserve"> използва едни и същи герои, но им възлага различни роли (като съквартирант, медицинска сестра, приятел, терапевт и т.н.)</w:t>
      </w:r>
    </w:p>
    <w:p w:rsidR="001F6646" w:rsidRPr="00935B26" w:rsidRDefault="001F6646" w:rsidP="001F6646">
      <w:pPr>
        <w:spacing w:line="239" w:lineRule="auto"/>
        <w:rPr>
          <w:rFonts w:ascii="Georgia" w:eastAsia="Georgia" w:hAnsi="Georgia"/>
          <w:sz w:val="22"/>
          <w:szCs w:val="22"/>
          <w:lang w:val="bg-BG"/>
        </w:rPr>
      </w:pPr>
    </w:p>
    <w:p w:rsidR="001F6646" w:rsidRPr="00935B26" w:rsidRDefault="001F6646">
      <w:pPr>
        <w:rPr>
          <w:rFonts w:ascii="Georgia" w:eastAsia="Georgia" w:hAnsi="Georgia"/>
          <w:sz w:val="22"/>
          <w:lang w:val="bg-BG"/>
        </w:rPr>
      </w:pPr>
    </w:p>
    <w:p w:rsidR="00935B26" w:rsidRPr="00935B26" w:rsidRDefault="00935B26">
      <w:pPr>
        <w:rPr>
          <w:rFonts w:ascii="Georgia" w:eastAsia="Georgia" w:hAnsi="Georgia"/>
          <w:sz w:val="22"/>
          <w:lang w:val="bg-BG"/>
        </w:rPr>
      </w:pPr>
    </w:p>
    <w:sectPr w:rsidR="00935B26" w:rsidRPr="00935B26" w:rsidSect="00372779">
      <w:type w:val="continuous"/>
      <w:pgSz w:w="17180" w:h="12247" w:orient="landscape"/>
      <w:pgMar w:top="1440" w:right="1419" w:bottom="990" w:left="1440" w:header="0" w:footer="0" w:gutter="0"/>
      <w:cols w:num="2" w:space="5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B3B" w:rsidRDefault="00691B3B" w:rsidP="00EE2880">
      <w:r>
        <w:separator/>
      </w:r>
    </w:p>
  </w:endnote>
  <w:endnote w:type="continuationSeparator" w:id="0">
    <w:p w:rsidR="00691B3B" w:rsidRDefault="00691B3B" w:rsidP="00EE2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CF0" w:rsidRDefault="008E3CF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02E" w:rsidRDefault="0043102E">
    <w:pPr>
      <w:pStyle w:val="a9"/>
    </w:pPr>
    <w:r>
      <w:rPr>
        <w:rFonts w:ascii="Impact" w:eastAsia="Impact" w:hAnsi="Impact"/>
        <w:noProof/>
        <w:sz w:val="40"/>
        <w:lang w:val="bg-BG" w:eastAsia="bg-BG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2960551</wp:posOffset>
          </wp:positionH>
          <wp:positionV relativeFrom="paragraph">
            <wp:posOffset>-546100</wp:posOffset>
          </wp:positionV>
          <wp:extent cx="3820432" cy="515577"/>
          <wp:effectExtent l="0" t="0" r="0" b="0"/>
          <wp:wrapNone/>
          <wp:docPr id="12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29" r="38408"/>
                  <a:stretch/>
                </pic:blipFill>
                <pic:spPr bwMode="auto">
                  <a:xfrm>
                    <a:off x="0" y="0"/>
                    <a:ext cx="3820432" cy="5155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CF0" w:rsidRDefault="008E3CF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B3B" w:rsidRDefault="00691B3B" w:rsidP="00EE2880">
      <w:r>
        <w:separator/>
      </w:r>
    </w:p>
  </w:footnote>
  <w:footnote w:type="continuationSeparator" w:id="0">
    <w:p w:rsidR="00691B3B" w:rsidRDefault="00691B3B" w:rsidP="00EE28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CF0" w:rsidRDefault="008E3CF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02E" w:rsidRDefault="0043102E">
    <w:pPr>
      <w:pStyle w:val="a7"/>
    </w:pPr>
    <w:r>
      <w:rPr>
        <w:rFonts w:ascii="Times New Roman" w:eastAsia="Times New Roman" w:hAnsi="Times New Roman"/>
        <w:noProof/>
        <w:lang w:val="bg-BG" w:eastAsia="bg-BG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1066800</wp:posOffset>
          </wp:positionH>
          <wp:positionV relativeFrom="page">
            <wp:posOffset>438150</wp:posOffset>
          </wp:positionV>
          <wp:extent cx="1057275" cy="489585"/>
          <wp:effectExtent l="0" t="0" r="0" b="0"/>
          <wp:wrapNone/>
          <wp:docPr id="1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3102E" w:rsidRDefault="0043102E">
    <w:pPr>
      <w:pStyle w:val="a7"/>
    </w:pPr>
  </w:p>
  <w:p w:rsidR="0043102E" w:rsidRDefault="0043102E">
    <w:pPr>
      <w:pStyle w:val="a7"/>
    </w:pPr>
  </w:p>
  <w:p w:rsidR="0043102E" w:rsidRDefault="008E3CF0">
    <w:pPr>
      <w:pStyle w:val="a7"/>
    </w:pPr>
    <w:r>
      <w:rPr>
        <w:noProof/>
        <w:lang w:val="bg-BG" w:eastAsia="bg-BG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22860</wp:posOffset>
          </wp:positionV>
          <wp:extent cx="1783080" cy="393192"/>
          <wp:effectExtent l="0" t="0" r="7620" b="6985"/>
          <wp:wrapTight wrapText="bothSides">
            <wp:wrapPolygon edited="0">
              <wp:start x="0" y="0"/>
              <wp:lineTo x="0" y="20937"/>
              <wp:lineTo x="21462" y="20937"/>
              <wp:lineTo x="21462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080" cy="393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3102E" w:rsidRDefault="0043102E">
    <w:pPr>
      <w:pStyle w:val="a7"/>
    </w:pPr>
  </w:p>
  <w:p w:rsidR="0043102E" w:rsidRDefault="0043102E">
    <w:pPr>
      <w:pStyle w:val="a7"/>
    </w:pPr>
  </w:p>
  <w:p w:rsidR="0043102E" w:rsidRDefault="0043102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CF0" w:rsidRDefault="008E3CF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515F007C"/>
    <w:lvl w:ilvl="0" w:tplc="430EF4E6">
      <w:start w:val="1"/>
      <w:numFmt w:val="bullet"/>
      <w:lvlText w:val="•"/>
      <w:lvlJc w:val="left"/>
    </w:lvl>
    <w:lvl w:ilvl="1" w:tplc="DCD0D06E">
      <w:start w:val="1"/>
      <w:numFmt w:val="bullet"/>
      <w:lvlText w:val=""/>
      <w:lvlJc w:val="left"/>
    </w:lvl>
    <w:lvl w:ilvl="2" w:tplc="8E3AEBA6">
      <w:start w:val="1"/>
      <w:numFmt w:val="bullet"/>
      <w:lvlText w:val=""/>
      <w:lvlJc w:val="left"/>
    </w:lvl>
    <w:lvl w:ilvl="3" w:tplc="CD90C634">
      <w:start w:val="1"/>
      <w:numFmt w:val="bullet"/>
      <w:lvlText w:val=""/>
      <w:lvlJc w:val="left"/>
    </w:lvl>
    <w:lvl w:ilvl="4" w:tplc="3EC215FE">
      <w:start w:val="1"/>
      <w:numFmt w:val="bullet"/>
      <w:lvlText w:val=""/>
      <w:lvlJc w:val="left"/>
    </w:lvl>
    <w:lvl w:ilvl="5" w:tplc="F82EB246">
      <w:start w:val="1"/>
      <w:numFmt w:val="bullet"/>
      <w:lvlText w:val=""/>
      <w:lvlJc w:val="left"/>
    </w:lvl>
    <w:lvl w:ilvl="6" w:tplc="D0F49C04">
      <w:start w:val="1"/>
      <w:numFmt w:val="bullet"/>
      <w:lvlText w:val=""/>
      <w:lvlJc w:val="left"/>
    </w:lvl>
    <w:lvl w:ilvl="7" w:tplc="D7940670">
      <w:start w:val="1"/>
      <w:numFmt w:val="bullet"/>
      <w:lvlText w:val=""/>
      <w:lvlJc w:val="left"/>
    </w:lvl>
    <w:lvl w:ilvl="8" w:tplc="6B4016AE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BD062C2"/>
    <w:lvl w:ilvl="0" w:tplc="D7603272">
      <w:start w:val="4"/>
      <w:numFmt w:val="decimal"/>
      <w:lvlText w:val="%1."/>
      <w:lvlJc w:val="left"/>
    </w:lvl>
    <w:lvl w:ilvl="1" w:tplc="91AC0EAA">
      <w:start w:val="1"/>
      <w:numFmt w:val="bullet"/>
      <w:lvlText w:val=""/>
      <w:lvlJc w:val="left"/>
    </w:lvl>
    <w:lvl w:ilvl="2" w:tplc="CDACDFCE">
      <w:start w:val="1"/>
      <w:numFmt w:val="bullet"/>
      <w:lvlText w:val=""/>
      <w:lvlJc w:val="left"/>
    </w:lvl>
    <w:lvl w:ilvl="3" w:tplc="7626EB32">
      <w:start w:val="1"/>
      <w:numFmt w:val="bullet"/>
      <w:lvlText w:val=""/>
      <w:lvlJc w:val="left"/>
    </w:lvl>
    <w:lvl w:ilvl="4" w:tplc="99442F6A">
      <w:start w:val="1"/>
      <w:numFmt w:val="bullet"/>
      <w:lvlText w:val=""/>
      <w:lvlJc w:val="left"/>
    </w:lvl>
    <w:lvl w:ilvl="5" w:tplc="7C8ECC2E">
      <w:start w:val="1"/>
      <w:numFmt w:val="bullet"/>
      <w:lvlText w:val=""/>
      <w:lvlJc w:val="left"/>
    </w:lvl>
    <w:lvl w:ilvl="6" w:tplc="B992BD4E">
      <w:start w:val="1"/>
      <w:numFmt w:val="bullet"/>
      <w:lvlText w:val=""/>
      <w:lvlJc w:val="left"/>
    </w:lvl>
    <w:lvl w:ilvl="7" w:tplc="FF529A16">
      <w:start w:val="1"/>
      <w:numFmt w:val="bullet"/>
      <w:lvlText w:val=""/>
      <w:lvlJc w:val="left"/>
    </w:lvl>
    <w:lvl w:ilvl="8" w:tplc="C6C05C66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2200854"/>
    <w:lvl w:ilvl="0" w:tplc="192E7418">
      <w:start w:val="1"/>
      <w:numFmt w:val="decimal"/>
      <w:lvlText w:val="%1."/>
      <w:lvlJc w:val="left"/>
    </w:lvl>
    <w:lvl w:ilvl="1" w:tplc="433A62FE">
      <w:start w:val="1"/>
      <w:numFmt w:val="bullet"/>
      <w:lvlText w:val=""/>
      <w:lvlJc w:val="left"/>
    </w:lvl>
    <w:lvl w:ilvl="2" w:tplc="20E07496">
      <w:start w:val="1"/>
      <w:numFmt w:val="bullet"/>
      <w:lvlText w:val=""/>
      <w:lvlJc w:val="left"/>
    </w:lvl>
    <w:lvl w:ilvl="3" w:tplc="3488AA44">
      <w:start w:val="1"/>
      <w:numFmt w:val="bullet"/>
      <w:lvlText w:val=""/>
      <w:lvlJc w:val="left"/>
    </w:lvl>
    <w:lvl w:ilvl="4" w:tplc="69208378">
      <w:start w:val="1"/>
      <w:numFmt w:val="bullet"/>
      <w:lvlText w:val=""/>
      <w:lvlJc w:val="left"/>
    </w:lvl>
    <w:lvl w:ilvl="5" w:tplc="FB1A9C22">
      <w:start w:val="1"/>
      <w:numFmt w:val="bullet"/>
      <w:lvlText w:val=""/>
      <w:lvlJc w:val="left"/>
    </w:lvl>
    <w:lvl w:ilvl="6" w:tplc="2CC26DD4">
      <w:start w:val="1"/>
      <w:numFmt w:val="bullet"/>
      <w:lvlText w:val=""/>
      <w:lvlJc w:val="left"/>
    </w:lvl>
    <w:lvl w:ilvl="7" w:tplc="BA8C3F16">
      <w:start w:val="1"/>
      <w:numFmt w:val="bullet"/>
      <w:lvlText w:val=""/>
      <w:lvlJc w:val="left"/>
    </w:lvl>
    <w:lvl w:ilvl="8" w:tplc="AA1A42F4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DB127F8"/>
    <w:lvl w:ilvl="0" w:tplc="3BA6DE32">
      <w:start w:val="1"/>
      <w:numFmt w:val="upperLetter"/>
      <w:lvlText w:val="%1"/>
      <w:lvlJc w:val="left"/>
    </w:lvl>
    <w:lvl w:ilvl="1" w:tplc="C6A66CF6">
      <w:start w:val="1"/>
      <w:numFmt w:val="bullet"/>
      <w:lvlText w:val=""/>
      <w:lvlJc w:val="left"/>
    </w:lvl>
    <w:lvl w:ilvl="2" w:tplc="8B280240">
      <w:start w:val="1"/>
      <w:numFmt w:val="bullet"/>
      <w:lvlText w:val=""/>
      <w:lvlJc w:val="left"/>
    </w:lvl>
    <w:lvl w:ilvl="3" w:tplc="B6881DE2">
      <w:start w:val="1"/>
      <w:numFmt w:val="bullet"/>
      <w:lvlText w:val=""/>
      <w:lvlJc w:val="left"/>
    </w:lvl>
    <w:lvl w:ilvl="4" w:tplc="F1E6BD72">
      <w:start w:val="1"/>
      <w:numFmt w:val="bullet"/>
      <w:lvlText w:val=""/>
      <w:lvlJc w:val="left"/>
    </w:lvl>
    <w:lvl w:ilvl="5" w:tplc="39FA8B2A">
      <w:start w:val="1"/>
      <w:numFmt w:val="bullet"/>
      <w:lvlText w:val=""/>
      <w:lvlJc w:val="left"/>
    </w:lvl>
    <w:lvl w:ilvl="6" w:tplc="68BEB920">
      <w:start w:val="1"/>
      <w:numFmt w:val="bullet"/>
      <w:lvlText w:val=""/>
      <w:lvlJc w:val="left"/>
    </w:lvl>
    <w:lvl w:ilvl="7" w:tplc="9EA6C4A4">
      <w:start w:val="1"/>
      <w:numFmt w:val="bullet"/>
      <w:lvlText w:val=""/>
      <w:lvlJc w:val="left"/>
    </w:lvl>
    <w:lvl w:ilvl="8" w:tplc="3AEA70B6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0216231A"/>
    <w:lvl w:ilvl="0" w:tplc="E260FD7E">
      <w:start w:val="1"/>
      <w:numFmt w:val="decimal"/>
      <w:lvlText w:val="%1"/>
      <w:lvlJc w:val="left"/>
    </w:lvl>
    <w:lvl w:ilvl="1" w:tplc="91FA8E1C">
      <w:start w:val="2"/>
      <w:numFmt w:val="upperLetter"/>
      <w:lvlText w:val="%2"/>
      <w:lvlJc w:val="left"/>
    </w:lvl>
    <w:lvl w:ilvl="2" w:tplc="73806B0C">
      <w:start w:val="1"/>
      <w:numFmt w:val="bullet"/>
      <w:lvlText w:val=""/>
      <w:lvlJc w:val="left"/>
    </w:lvl>
    <w:lvl w:ilvl="3" w:tplc="1B10A524">
      <w:start w:val="1"/>
      <w:numFmt w:val="bullet"/>
      <w:lvlText w:val=""/>
      <w:lvlJc w:val="left"/>
    </w:lvl>
    <w:lvl w:ilvl="4" w:tplc="F8B013FA">
      <w:start w:val="1"/>
      <w:numFmt w:val="bullet"/>
      <w:lvlText w:val=""/>
      <w:lvlJc w:val="left"/>
    </w:lvl>
    <w:lvl w:ilvl="5" w:tplc="C19E7746">
      <w:start w:val="1"/>
      <w:numFmt w:val="bullet"/>
      <w:lvlText w:val=""/>
      <w:lvlJc w:val="left"/>
    </w:lvl>
    <w:lvl w:ilvl="6" w:tplc="2F4E30F8">
      <w:start w:val="1"/>
      <w:numFmt w:val="bullet"/>
      <w:lvlText w:val=""/>
      <w:lvlJc w:val="left"/>
    </w:lvl>
    <w:lvl w:ilvl="7" w:tplc="2760092C">
      <w:start w:val="1"/>
      <w:numFmt w:val="bullet"/>
      <w:lvlText w:val=""/>
      <w:lvlJc w:val="left"/>
    </w:lvl>
    <w:lvl w:ilvl="8" w:tplc="33A6F2EC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1F16E9E8"/>
    <w:lvl w:ilvl="0" w:tplc="D2583172">
      <w:start w:val="2"/>
      <w:numFmt w:val="decimal"/>
      <w:lvlText w:val="%1."/>
      <w:lvlJc w:val="left"/>
    </w:lvl>
    <w:lvl w:ilvl="1" w:tplc="6726B1C2">
      <w:start w:val="1"/>
      <w:numFmt w:val="upperLetter"/>
      <w:lvlText w:val="%2"/>
      <w:lvlJc w:val="left"/>
    </w:lvl>
    <w:lvl w:ilvl="2" w:tplc="FC143DDE">
      <w:start w:val="1"/>
      <w:numFmt w:val="bullet"/>
      <w:lvlText w:val=""/>
      <w:lvlJc w:val="left"/>
    </w:lvl>
    <w:lvl w:ilvl="3" w:tplc="CA607A22">
      <w:start w:val="1"/>
      <w:numFmt w:val="bullet"/>
      <w:lvlText w:val=""/>
      <w:lvlJc w:val="left"/>
    </w:lvl>
    <w:lvl w:ilvl="4" w:tplc="E7E871D2">
      <w:start w:val="1"/>
      <w:numFmt w:val="bullet"/>
      <w:lvlText w:val=""/>
      <w:lvlJc w:val="left"/>
    </w:lvl>
    <w:lvl w:ilvl="5" w:tplc="F4F4ED3C">
      <w:start w:val="1"/>
      <w:numFmt w:val="bullet"/>
      <w:lvlText w:val=""/>
      <w:lvlJc w:val="left"/>
    </w:lvl>
    <w:lvl w:ilvl="6" w:tplc="C3540564">
      <w:start w:val="1"/>
      <w:numFmt w:val="bullet"/>
      <w:lvlText w:val=""/>
      <w:lvlJc w:val="left"/>
    </w:lvl>
    <w:lvl w:ilvl="7" w:tplc="2DAC9558">
      <w:start w:val="1"/>
      <w:numFmt w:val="bullet"/>
      <w:lvlText w:val=""/>
      <w:lvlJc w:val="left"/>
    </w:lvl>
    <w:lvl w:ilvl="8" w:tplc="EE640AAE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190CDE6"/>
    <w:lvl w:ilvl="0" w:tplc="E88CE096">
      <w:start w:val="1"/>
      <w:numFmt w:val="upperLetter"/>
      <w:lvlText w:val="%1"/>
      <w:lvlJc w:val="left"/>
    </w:lvl>
    <w:lvl w:ilvl="1" w:tplc="71AAE678">
      <w:start w:val="1"/>
      <w:numFmt w:val="bullet"/>
      <w:lvlText w:val=""/>
      <w:lvlJc w:val="left"/>
    </w:lvl>
    <w:lvl w:ilvl="2" w:tplc="2DCE7FF2">
      <w:start w:val="1"/>
      <w:numFmt w:val="bullet"/>
      <w:lvlText w:val=""/>
      <w:lvlJc w:val="left"/>
    </w:lvl>
    <w:lvl w:ilvl="3" w:tplc="08C82B6C">
      <w:start w:val="1"/>
      <w:numFmt w:val="bullet"/>
      <w:lvlText w:val=""/>
      <w:lvlJc w:val="left"/>
    </w:lvl>
    <w:lvl w:ilvl="4" w:tplc="48E28DC4">
      <w:start w:val="1"/>
      <w:numFmt w:val="bullet"/>
      <w:lvlText w:val=""/>
      <w:lvlJc w:val="left"/>
    </w:lvl>
    <w:lvl w:ilvl="5" w:tplc="09626F30">
      <w:start w:val="1"/>
      <w:numFmt w:val="bullet"/>
      <w:lvlText w:val=""/>
      <w:lvlJc w:val="left"/>
    </w:lvl>
    <w:lvl w:ilvl="6" w:tplc="F1D28B80">
      <w:start w:val="1"/>
      <w:numFmt w:val="bullet"/>
      <w:lvlText w:val=""/>
      <w:lvlJc w:val="left"/>
    </w:lvl>
    <w:lvl w:ilvl="7" w:tplc="339A1A80">
      <w:start w:val="1"/>
      <w:numFmt w:val="bullet"/>
      <w:lvlText w:val=""/>
      <w:lvlJc w:val="left"/>
    </w:lvl>
    <w:lvl w:ilvl="8" w:tplc="118EB2A4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66EF438C"/>
    <w:lvl w:ilvl="0" w:tplc="3364062C">
      <w:start w:val="1"/>
      <w:numFmt w:val="decimal"/>
      <w:lvlText w:val="%1"/>
      <w:lvlJc w:val="left"/>
    </w:lvl>
    <w:lvl w:ilvl="1" w:tplc="1B666794">
      <w:start w:val="3"/>
      <w:numFmt w:val="upperLetter"/>
      <w:lvlText w:val="%2"/>
      <w:lvlJc w:val="left"/>
    </w:lvl>
    <w:lvl w:ilvl="2" w:tplc="2EE452AE">
      <w:start w:val="1"/>
      <w:numFmt w:val="bullet"/>
      <w:lvlText w:val=""/>
      <w:lvlJc w:val="left"/>
    </w:lvl>
    <w:lvl w:ilvl="3" w:tplc="34B45C54">
      <w:start w:val="1"/>
      <w:numFmt w:val="bullet"/>
      <w:lvlText w:val=""/>
      <w:lvlJc w:val="left"/>
    </w:lvl>
    <w:lvl w:ilvl="4" w:tplc="94505E66">
      <w:start w:val="1"/>
      <w:numFmt w:val="bullet"/>
      <w:lvlText w:val=""/>
      <w:lvlJc w:val="left"/>
    </w:lvl>
    <w:lvl w:ilvl="5" w:tplc="FE06C6E6">
      <w:start w:val="1"/>
      <w:numFmt w:val="bullet"/>
      <w:lvlText w:val=""/>
      <w:lvlJc w:val="left"/>
    </w:lvl>
    <w:lvl w:ilvl="6" w:tplc="D750954E">
      <w:start w:val="1"/>
      <w:numFmt w:val="bullet"/>
      <w:lvlText w:val=""/>
      <w:lvlJc w:val="left"/>
    </w:lvl>
    <w:lvl w:ilvl="7" w:tplc="7F4866A6">
      <w:start w:val="1"/>
      <w:numFmt w:val="bullet"/>
      <w:lvlText w:val=""/>
      <w:lvlJc w:val="left"/>
    </w:lvl>
    <w:lvl w:ilvl="8" w:tplc="8A54626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40E0F76"/>
    <w:lvl w:ilvl="0" w:tplc="66B82190">
      <w:start w:val="3"/>
      <w:numFmt w:val="decimal"/>
      <w:lvlText w:val="%1."/>
      <w:lvlJc w:val="left"/>
    </w:lvl>
    <w:lvl w:ilvl="1" w:tplc="0DC82E9C">
      <w:start w:val="1"/>
      <w:numFmt w:val="upperLetter"/>
      <w:lvlText w:val="%2"/>
      <w:lvlJc w:val="left"/>
    </w:lvl>
    <w:lvl w:ilvl="2" w:tplc="97E26204">
      <w:start w:val="1"/>
      <w:numFmt w:val="bullet"/>
      <w:lvlText w:val=""/>
      <w:lvlJc w:val="left"/>
    </w:lvl>
    <w:lvl w:ilvl="3" w:tplc="BAF4A00C">
      <w:start w:val="1"/>
      <w:numFmt w:val="bullet"/>
      <w:lvlText w:val=""/>
      <w:lvlJc w:val="left"/>
    </w:lvl>
    <w:lvl w:ilvl="4" w:tplc="8B1078EC">
      <w:start w:val="1"/>
      <w:numFmt w:val="bullet"/>
      <w:lvlText w:val=""/>
      <w:lvlJc w:val="left"/>
    </w:lvl>
    <w:lvl w:ilvl="5" w:tplc="96FCD1D8">
      <w:start w:val="1"/>
      <w:numFmt w:val="bullet"/>
      <w:lvlText w:val=""/>
      <w:lvlJc w:val="left"/>
    </w:lvl>
    <w:lvl w:ilvl="6" w:tplc="F9168B68">
      <w:start w:val="1"/>
      <w:numFmt w:val="bullet"/>
      <w:lvlText w:val=""/>
      <w:lvlJc w:val="left"/>
    </w:lvl>
    <w:lvl w:ilvl="7" w:tplc="846CC49A">
      <w:start w:val="1"/>
      <w:numFmt w:val="bullet"/>
      <w:lvlText w:val=""/>
      <w:lvlJc w:val="left"/>
    </w:lvl>
    <w:lvl w:ilvl="8" w:tplc="03DC8350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3352255A"/>
    <w:lvl w:ilvl="0" w:tplc="DA30DB46">
      <w:start w:val="4"/>
      <w:numFmt w:val="decimal"/>
      <w:lvlText w:val="%1."/>
      <w:lvlJc w:val="left"/>
    </w:lvl>
    <w:lvl w:ilvl="1" w:tplc="906A9F2A">
      <w:start w:val="1"/>
      <w:numFmt w:val="bullet"/>
      <w:lvlText w:val=""/>
      <w:lvlJc w:val="left"/>
    </w:lvl>
    <w:lvl w:ilvl="2" w:tplc="B2B699AE">
      <w:start w:val="1"/>
      <w:numFmt w:val="bullet"/>
      <w:lvlText w:val=""/>
      <w:lvlJc w:val="left"/>
    </w:lvl>
    <w:lvl w:ilvl="3" w:tplc="27B46BEA">
      <w:start w:val="1"/>
      <w:numFmt w:val="bullet"/>
      <w:lvlText w:val=""/>
      <w:lvlJc w:val="left"/>
    </w:lvl>
    <w:lvl w:ilvl="4" w:tplc="53D22AEC">
      <w:start w:val="1"/>
      <w:numFmt w:val="bullet"/>
      <w:lvlText w:val=""/>
      <w:lvlJc w:val="left"/>
    </w:lvl>
    <w:lvl w:ilvl="5" w:tplc="23B6795A">
      <w:start w:val="1"/>
      <w:numFmt w:val="bullet"/>
      <w:lvlText w:val=""/>
      <w:lvlJc w:val="left"/>
    </w:lvl>
    <w:lvl w:ilvl="6" w:tplc="03006436">
      <w:start w:val="1"/>
      <w:numFmt w:val="bullet"/>
      <w:lvlText w:val=""/>
      <w:lvlJc w:val="left"/>
    </w:lvl>
    <w:lvl w:ilvl="7" w:tplc="C422D66A">
      <w:start w:val="1"/>
      <w:numFmt w:val="bullet"/>
      <w:lvlText w:val=""/>
      <w:lvlJc w:val="left"/>
    </w:lvl>
    <w:lvl w:ilvl="8" w:tplc="2DA8CB24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09CF92E"/>
    <w:lvl w:ilvl="0" w:tplc="2862B55E">
      <w:start w:val="15"/>
      <w:numFmt w:val="lowerLetter"/>
      <w:lvlText w:val="%1"/>
      <w:lvlJc w:val="left"/>
    </w:lvl>
    <w:lvl w:ilvl="1" w:tplc="7B304364">
      <w:start w:val="1"/>
      <w:numFmt w:val="bullet"/>
      <w:lvlText w:val=""/>
      <w:lvlJc w:val="left"/>
    </w:lvl>
    <w:lvl w:ilvl="2" w:tplc="D7E2AE74">
      <w:start w:val="1"/>
      <w:numFmt w:val="bullet"/>
      <w:lvlText w:val=""/>
      <w:lvlJc w:val="left"/>
    </w:lvl>
    <w:lvl w:ilvl="3" w:tplc="4F24AA5E">
      <w:start w:val="1"/>
      <w:numFmt w:val="bullet"/>
      <w:lvlText w:val=""/>
      <w:lvlJc w:val="left"/>
    </w:lvl>
    <w:lvl w:ilvl="4" w:tplc="753875B8">
      <w:start w:val="1"/>
      <w:numFmt w:val="bullet"/>
      <w:lvlText w:val=""/>
      <w:lvlJc w:val="left"/>
    </w:lvl>
    <w:lvl w:ilvl="5" w:tplc="80B4F302">
      <w:start w:val="1"/>
      <w:numFmt w:val="bullet"/>
      <w:lvlText w:val=""/>
      <w:lvlJc w:val="left"/>
    </w:lvl>
    <w:lvl w:ilvl="6" w:tplc="1DAA7642">
      <w:start w:val="1"/>
      <w:numFmt w:val="bullet"/>
      <w:lvlText w:val=""/>
      <w:lvlJc w:val="left"/>
    </w:lvl>
    <w:lvl w:ilvl="7" w:tplc="3776FA08">
      <w:start w:val="1"/>
      <w:numFmt w:val="bullet"/>
      <w:lvlText w:val=""/>
      <w:lvlJc w:val="left"/>
    </w:lvl>
    <w:lvl w:ilvl="8" w:tplc="A686D424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0DED7262"/>
    <w:lvl w:ilvl="0" w:tplc="F3AE0408">
      <w:start w:val="15"/>
      <w:numFmt w:val="lowerLetter"/>
      <w:lvlText w:val="%1"/>
      <w:lvlJc w:val="left"/>
    </w:lvl>
    <w:lvl w:ilvl="1" w:tplc="0902CC12">
      <w:start w:val="1"/>
      <w:numFmt w:val="bullet"/>
      <w:lvlText w:val=""/>
      <w:lvlJc w:val="left"/>
    </w:lvl>
    <w:lvl w:ilvl="2" w:tplc="87F42A98">
      <w:start w:val="1"/>
      <w:numFmt w:val="bullet"/>
      <w:lvlText w:val=""/>
      <w:lvlJc w:val="left"/>
    </w:lvl>
    <w:lvl w:ilvl="3" w:tplc="93BAC708">
      <w:start w:val="1"/>
      <w:numFmt w:val="bullet"/>
      <w:lvlText w:val=""/>
      <w:lvlJc w:val="left"/>
    </w:lvl>
    <w:lvl w:ilvl="4" w:tplc="F9F029CA">
      <w:start w:val="1"/>
      <w:numFmt w:val="bullet"/>
      <w:lvlText w:val=""/>
      <w:lvlJc w:val="left"/>
    </w:lvl>
    <w:lvl w:ilvl="5" w:tplc="8B1A0CFA">
      <w:start w:val="1"/>
      <w:numFmt w:val="bullet"/>
      <w:lvlText w:val=""/>
      <w:lvlJc w:val="left"/>
    </w:lvl>
    <w:lvl w:ilvl="6" w:tplc="414082B0">
      <w:start w:val="1"/>
      <w:numFmt w:val="bullet"/>
      <w:lvlText w:val=""/>
      <w:lvlJc w:val="left"/>
    </w:lvl>
    <w:lvl w:ilvl="7" w:tplc="3A9AB198">
      <w:start w:val="1"/>
      <w:numFmt w:val="bullet"/>
      <w:lvlText w:val=""/>
      <w:lvlJc w:val="left"/>
    </w:lvl>
    <w:lvl w:ilvl="8" w:tplc="C600885A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7FDCC232"/>
    <w:lvl w:ilvl="0" w:tplc="8E748142">
      <w:start w:val="15"/>
      <w:numFmt w:val="lowerLetter"/>
      <w:lvlText w:val="%1"/>
      <w:lvlJc w:val="left"/>
    </w:lvl>
    <w:lvl w:ilvl="1" w:tplc="529ED408">
      <w:start w:val="1"/>
      <w:numFmt w:val="bullet"/>
      <w:lvlText w:val=""/>
      <w:lvlJc w:val="left"/>
    </w:lvl>
    <w:lvl w:ilvl="2" w:tplc="F3F0C82E">
      <w:start w:val="1"/>
      <w:numFmt w:val="bullet"/>
      <w:lvlText w:val=""/>
      <w:lvlJc w:val="left"/>
    </w:lvl>
    <w:lvl w:ilvl="3" w:tplc="275A0344">
      <w:start w:val="1"/>
      <w:numFmt w:val="bullet"/>
      <w:lvlText w:val=""/>
      <w:lvlJc w:val="left"/>
    </w:lvl>
    <w:lvl w:ilvl="4" w:tplc="C59EFAA8">
      <w:start w:val="1"/>
      <w:numFmt w:val="bullet"/>
      <w:lvlText w:val=""/>
      <w:lvlJc w:val="left"/>
    </w:lvl>
    <w:lvl w:ilvl="5" w:tplc="818AE94A">
      <w:start w:val="1"/>
      <w:numFmt w:val="bullet"/>
      <w:lvlText w:val=""/>
      <w:lvlJc w:val="left"/>
    </w:lvl>
    <w:lvl w:ilvl="6" w:tplc="801AD426">
      <w:start w:val="1"/>
      <w:numFmt w:val="bullet"/>
      <w:lvlText w:val=""/>
      <w:lvlJc w:val="left"/>
    </w:lvl>
    <w:lvl w:ilvl="7" w:tplc="2FC02214">
      <w:start w:val="1"/>
      <w:numFmt w:val="bullet"/>
      <w:lvlText w:val=""/>
      <w:lvlJc w:val="left"/>
    </w:lvl>
    <w:lvl w:ilvl="8" w:tplc="A3767AD0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1BEFD79E"/>
    <w:lvl w:ilvl="0" w:tplc="E1B8E65A">
      <w:start w:val="1"/>
      <w:numFmt w:val="bullet"/>
      <w:lvlText w:val="•"/>
      <w:lvlJc w:val="left"/>
    </w:lvl>
    <w:lvl w:ilvl="1" w:tplc="A5F2A8CE">
      <w:start w:val="1"/>
      <w:numFmt w:val="bullet"/>
      <w:lvlText w:val="✓"/>
      <w:lvlJc w:val="left"/>
    </w:lvl>
    <w:lvl w:ilvl="2" w:tplc="90E8B27C">
      <w:start w:val="1"/>
      <w:numFmt w:val="bullet"/>
      <w:lvlText w:val=""/>
      <w:lvlJc w:val="left"/>
    </w:lvl>
    <w:lvl w:ilvl="3" w:tplc="E60851FA">
      <w:start w:val="1"/>
      <w:numFmt w:val="bullet"/>
      <w:lvlText w:val=""/>
      <w:lvlJc w:val="left"/>
    </w:lvl>
    <w:lvl w:ilvl="4" w:tplc="7C82EFA4">
      <w:start w:val="1"/>
      <w:numFmt w:val="bullet"/>
      <w:lvlText w:val=""/>
      <w:lvlJc w:val="left"/>
    </w:lvl>
    <w:lvl w:ilvl="5" w:tplc="07C8ED0C">
      <w:start w:val="1"/>
      <w:numFmt w:val="bullet"/>
      <w:lvlText w:val=""/>
      <w:lvlJc w:val="left"/>
    </w:lvl>
    <w:lvl w:ilvl="6" w:tplc="A4BE8582">
      <w:start w:val="1"/>
      <w:numFmt w:val="bullet"/>
      <w:lvlText w:val=""/>
      <w:lvlJc w:val="left"/>
    </w:lvl>
    <w:lvl w:ilvl="7" w:tplc="534AC16A">
      <w:start w:val="1"/>
      <w:numFmt w:val="bullet"/>
      <w:lvlText w:val=""/>
      <w:lvlJc w:val="left"/>
    </w:lvl>
    <w:lvl w:ilvl="8" w:tplc="82D24B12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41A7C4C8"/>
    <w:lvl w:ilvl="0" w:tplc="F16451EA">
      <w:start w:val="1"/>
      <w:numFmt w:val="bullet"/>
      <w:lvlText w:val="•"/>
      <w:lvlJc w:val="left"/>
    </w:lvl>
    <w:lvl w:ilvl="1" w:tplc="D2DE3884">
      <w:start w:val="1"/>
      <w:numFmt w:val="bullet"/>
      <w:lvlText w:val="✓"/>
      <w:lvlJc w:val="left"/>
    </w:lvl>
    <w:lvl w:ilvl="2" w:tplc="6A64D962">
      <w:start w:val="1"/>
      <w:numFmt w:val="bullet"/>
      <w:lvlText w:val=""/>
      <w:lvlJc w:val="left"/>
    </w:lvl>
    <w:lvl w:ilvl="3" w:tplc="1BCEFE72">
      <w:start w:val="1"/>
      <w:numFmt w:val="bullet"/>
      <w:lvlText w:val=""/>
      <w:lvlJc w:val="left"/>
    </w:lvl>
    <w:lvl w:ilvl="4" w:tplc="0DDE817C">
      <w:start w:val="1"/>
      <w:numFmt w:val="bullet"/>
      <w:lvlText w:val=""/>
      <w:lvlJc w:val="left"/>
    </w:lvl>
    <w:lvl w:ilvl="5" w:tplc="0D969D92">
      <w:start w:val="1"/>
      <w:numFmt w:val="bullet"/>
      <w:lvlText w:val=""/>
      <w:lvlJc w:val="left"/>
    </w:lvl>
    <w:lvl w:ilvl="6" w:tplc="595223E2">
      <w:start w:val="1"/>
      <w:numFmt w:val="bullet"/>
      <w:lvlText w:val=""/>
      <w:lvlJc w:val="left"/>
    </w:lvl>
    <w:lvl w:ilvl="7" w:tplc="FD264030">
      <w:start w:val="1"/>
      <w:numFmt w:val="bullet"/>
      <w:lvlText w:val=""/>
      <w:lvlJc w:val="left"/>
    </w:lvl>
    <w:lvl w:ilvl="8" w:tplc="F024239A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6B68079A"/>
    <w:lvl w:ilvl="0" w:tplc="35102268">
      <w:start w:val="1"/>
      <w:numFmt w:val="bullet"/>
      <w:lvlText w:val="✓"/>
      <w:lvlJc w:val="left"/>
    </w:lvl>
    <w:lvl w:ilvl="1" w:tplc="526C6972">
      <w:start w:val="1"/>
      <w:numFmt w:val="bullet"/>
      <w:lvlText w:val=""/>
      <w:lvlJc w:val="left"/>
    </w:lvl>
    <w:lvl w:ilvl="2" w:tplc="DC64ACF4">
      <w:start w:val="1"/>
      <w:numFmt w:val="bullet"/>
      <w:lvlText w:val=""/>
      <w:lvlJc w:val="left"/>
    </w:lvl>
    <w:lvl w:ilvl="3" w:tplc="BE82FA26">
      <w:start w:val="1"/>
      <w:numFmt w:val="bullet"/>
      <w:lvlText w:val=""/>
      <w:lvlJc w:val="left"/>
    </w:lvl>
    <w:lvl w:ilvl="4" w:tplc="24AEA232">
      <w:start w:val="1"/>
      <w:numFmt w:val="bullet"/>
      <w:lvlText w:val=""/>
      <w:lvlJc w:val="left"/>
    </w:lvl>
    <w:lvl w:ilvl="5" w:tplc="E5602DE6">
      <w:start w:val="1"/>
      <w:numFmt w:val="bullet"/>
      <w:lvlText w:val=""/>
      <w:lvlJc w:val="left"/>
    </w:lvl>
    <w:lvl w:ilvl="6" w:tplc="4B1AAE6A">
      <w:start w:val="1"/>
      <w:numFmt w:val="bullet"/>
      <w:lvlText w:val=""/>
      <w:lvlJc w:val="left"/>
    </w:lvl>
    <w:lvl w:ilvl="7" w:tplc="B0E4C17C">
      <w:start w:val="1"/>
      <w:numFmt w:val="bullet"/>
      <w:lvlText w:val=""/>
      <w:lvlJc w:val="left"/>
    </w:lvl>
    <w:lvl w:ilvl="8" w:tplc="26468F04">
      <w:start w:val="1"/>
      <w:numFmt w:val="bullet"/>
      <w:lvlText w:val=""/>
      <w:lvlJc w:val="left"/>
    </w:lvl>
  </w:abstractNum>
  <w:abstractNum w:abstractNumId="16" w15:restartNumberingAfterBreak="0">
    <w:nsid w:val="12322A06"/>
    <w:multiLevelType w:val="hybridMultilevel"/>
    <w:tmpl w:val="2E4A3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BF452F"/>
    <w:multiLevelType w:val="hybridMultilevel"/>
    <w:tmpl w:val="15C2F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A0MzY1NTWxNLE0MDFW0lEKTi0uzszPAykwMqoFANdBR6ItAAAA"/>
  </w:docVars>
  <w:rsids>
    <w:rsidRoot w:val="009A4C1F"/>
    <w:rsid w:val="00004E8C"/>
    <w:rsid w:val="000053BC"/>
    <w:rsid w:val="00012D4F"/>
    <w:rsid w:val="0001794B"/>
    <w:rsid w:val="00021EF6"/>
    <w:rsid w:val="000317FA"/>
    <w:rsid w:val="00045E5F"/>
    <w:rsid w:val="000502E4"/>
    <w:rsid w:val="00060A75"/>
    <w:rsid w:val="00063CB1"/>
    <w:rsid w:val="00071D18"/>
    <w:rsid w:val="00073E81"/>
    <w:rsid w:val="000745AB"/>
    <w:rsid w:val="00076F2E"/>
    <w:rsid w:val="000A2A05"/>
    <w:rsid w:val="000B1D76"/>
    <w:rsid w:val="000C46AF"/>
    <w:rsid w:val="000D0295"/>
    <w:rsid w:val="000E58BB"/>
    <w:rsid w:val="000E6BCA"/>
    <w:rsid w:val="000F785D"/>
    <w:rsid w:val="001017C8"/>
    <w:rsid w:val="00123380"/>
    <w:rsid w:val="00131B51"/>
    <w:rsid w:val="001427B7"/>
    <w:rsid w:val="00147368"/>
    <w:rsid w:val="00172AA7"/>
    <w:rsid w:val="00174418"/>
    <w:rsid w:val="00184825"/>
    <w:rsid w:val="00184E4B"/>
    <w:rsid w:val="00185F3B"/>
    <w:rsid w:val="001874D9"/>
    <w:rsid w:val="001960E3"/>
    <w:rsid w:val="001A4B05"/>
    <w:rsid w:val="001B1EBE"/>
    <w:rsid w:val="001B2CE4"/>
    <w:rsid w:val="001C17F6"/>
    <w:rsid w:val="001D53E8"/>
    <w:rsid w:val="001D6848"/>
    <w:rsid w:val="001E10C4"/>
    <w:rsid w:val="001F6646"/>
    <w:rsid w:val="002015A5"/>
    <w:rsid w:val="0020571E"/>
    <w:rsid w:val="00213C5E"/>
    <w:rsid w:val="00214C40"/>
    <w:rsid w:val="00223D84"/>
    <w:rsid w:val="00230910"/>
    <w:rsid w:val="002359A4"/>
    <w:rsid w:val="002415D8"/>
    <w:rsid w:val="0024200A"/>
    <w:rsid w:val="00243133"/>
    <w:rsid w:val="0026208E"/>
    <w:rsid w:val="00264116"/>
    <w:rsid w:val="00266B9B"/>
    <w:rsid w:val="00273FA2"/>
    <w:rsid w:val="00275F51"/>
    <w:rsid w:val="00284192"/>
    <w:rsid w:val="0029092A"/>
    <w:rsid w:val="00292690"/>
    <w:rsid w:val="002951B4"/>
    <w:rsid w:val="002A7DAD"/>
    <w:rsid w:val="002B5569"/>
    <w:rsid w:val="002D2630"/>
    <w:rsid w:val="002D283C"/>
    <w:rsid w:val="002D6270"/>
    <w:rsid w:val="002E77A6"/>
    <w:rsid w:val="002F5291"/>
    <w:rsid w:val="00305257"/>
    <w:rsid w:val="003247F3"/>
    <w:rsid w:val="00331CE8"/>
    <w:rsid w:val="00362921"/>
    <w:rsid w:val="00367D75"/>
    <w:rsid w:val="003719DB"/>
    <w:rsid w:val="00372779"/>
    <w:rsid w:val="00373BCA"/>
    <w:rsid w:val="00387766"/>
    <w:rsid w:val="0039251A"/>
    <w:rsid w:val="003A1FC8"/>
    <w:rsid w:val="003E44D3"/>
    <w:rsid w:val="003E675C"/>
    <w:rsid w:val="00401144"/>
    <w:rsid w:val="00404225"/>
    <w:rsid w:val="00414F88"/>
    <w:rsid w:val="0043102E"/>
    <w:rsid w:val="00436376"/>
    <w:rsid w:val="00442634"/>
    <w:rsid w:val="004852C8"/>
    <w:rsid w:val="004B2262"/>
    <w:rsid w:val="004C1C75"/>
    <w:rsid w:val="004C5414"/>
    <w:rsid w:val="00502C45"/>
    <w:rsid w:val="00506DB8"/>
    <w:rsid w:val="0051263A"/>
    <w:rsid w:val="00512EBD"/>
    <w:rsid w:val="0052244B"/>
    <w:rsid w:val="00532F40"/>
    <w:rsid w:val="00543334"/>
    <w:rsid w:val="0055195B"/>
    <w:rsid w:val="00553925"/>
    <w:rsid w:val="00561CAF"/>
    <w:rsid w:val="00574545"/>
    <w:rsid w:val="005751BB"/>
    <w:rsid w:val="0059090E"/>
    <w:rsid w:val="00593BFD"/>
    <w:rsid w:val="005A6BF5"/>
    <w:rsid w:val="005B5F84"/>
    <w:rsid w:val="005C0019"/>
    <w:rsid w:val="005C57FD"/>
    <w:rsid w:val="005C5A3A"/>
    <w:rsid w:val="005C60D9"/>
    <w:rsid w:val="005D29ED"/>
    <w:rsid w:val="0061299B"/>
    <w:rsid w:val="006131A4"/>
    <w:rsid w:val="006169F7"/>
    <w:rsid w:val="00624003"/>
    <w:rsid w:val="006247C4"/>
    <w:rsid w:val="0063428B"/>
    <w:rsid w:val="0064133B"/>
    <w:rsid w:val="00651809"/>
    <w:rsid w:val="00661F3B"/>
    <w:rsid w:val="006731A9"/>
    <w:rsid w:val="0068381F"/>
    <w:rsid w:val="006865E7"/>
    <w:rsid w:val="00691B3B"/>
    <w:rsid w:val="00692A05"/>
    <w:rsid w:val="006A0B43"/>
    <w:rsid w:val="006A1476"/>
    <w:rsid w:val="006A7436"/>
    <w:rsid w:val="006C1C58"/>
    <w:rsid w:val="006C2303"/>
    <w:rsid w:val="006E4516"/>
    <w:rsid w:val="006E453B"/>
    <w:rsid w:val="006E7ECB"/>
    <w:rsid w:val="006F540C"/>
    <w:rsid w:val="0073189D"/>
    <w:rsid w:val="00737D76"/>
    <w:rsid w:val="007413E8"/>
    <w:rsid w:val="0074227A"/>
    <w:rsid w:val="0074259F"/>
    <w:rsid w:val="007536EA"/>
    <w:rsid w:val="00753865"/>
    <w:rsid w:val="007559F0"/>
    <w:rsid w:val="00756F5B"/>
    <w:rsid w:val="0078019B"/>
    <w:rsid w:val="007A39F2"/>
    <w:rsid w:val="007A5C01"/>
    <w:rsid w:val="007B04F5"/>
    <w:rsid w:val="007B5CA4"/>
    <w:rsid w:val="007C0572"/>
    <w:rsid w:val="007C72E7"/>
    <w:rsid w:val="008047A1"/>
    <w:rsid w:val="0080547B"/>
    <w:rsid w:val="008071B0"/>
    <w:rsid w:val="00815BD5"/>
    <w:rsid w:val="008213C5"/>
    <w:rsid w:val="00835CC6"/>
    <w:rsid w:val="00836680"/>
    <w:rsid w:val="0083766F"/>
    <w:rsid w:val="00846877"/>
    <w:rsid w:val="0085143F"/>
    <w:rsid w:val="00883D81"/>
    <w:rsid w:val="00895351"/>
    <w:rsid w:val="008A507B"/>
    <w:rsid w:val="008A5CB7"/>
    <w:rsid w:val="008B3E2D"/>
    <w:rsid w:val="008B7EF4"/>
    <w:rsid w:val="008C2A14"/>
    <w:rsid w:val="008D59E4"/>
    <w:rsid w:val="008E3CF0"/>
    <w:rsid w:val="008F6270"/>
    <w:rsid w:val="008F75AE"/>
    <w:rsid w:val="00920760"/>
    <w:rsid w:val="009225EE"/>
    <w:rsid w:val="0093279F"/>
    <w:rsid w:val="00935B26"/>
    <w:rsid w:val="0093754A"/>
    <w:rsid w:val="00942994"/>
    <w:rsid w:val="00952F1D"/>
    <w:rsid w:val="0095585E"/>
    <w:rsid w:val="00955B27"/>
    <w:rsid w:val="00962EDB"/>
    <w:rsid w:val="00965C7F"/>
    <w:rsid w:val="00973200"/>
    <w:rsid w:val="009A4C1F"/>
    <w:rsid w:val="009C3B79"/>
    <w:rsid w:val="009C7F11"/>
    <w:rsid w:val="00A07A78"/>
    <w:rsid w:val="00A233A0"/>
    <w:rsid w:val="00A244AF"/>
    <w:rsid w:val="00A35B59"/>
    <w:rsid w:val="00A43FF4"/>
    <w:rsid w:val="00A63AE0"/>
    <w:rsid w:val="00A66C1C"/>
    <w:rsid w:val="00A76907"/>
    <w:rsid w:val="00A80EAD"/>
    <w:rsid w:val="00A82ADC"/>
    <w:rsid w:val="00A96A85"/>
    <w:rsid w:val="00A96F77"/>
    <w:rsid w:val="00AA172D"/>
    <w:rsid w:val="00AA6837"/>
    <w:rsid w:val="00AB37D7"/>
    <w:rsid w:val="00AC1519"/>
    <w:rsid w:val="00AC6DB1"/>
    <w:rsid w:val="00AC72EB"/>
    <w:rsid w:val="00AE39D0"/>
    <w:rsid w:val="00AF2646"/>
    <w:rsid w:val="00B03092"/>
    <w:rsid w:val="00B032B5"/>
    <w:rsid w:val="00B06D52"/>
    <w:rsid w:val="00B15A5F"/>
    <w:rsid w:val="00B241CA"/>
    <w:rsid w:val="00B256FE"/>
    <w:rsid w:val="00B27D7D"/>
    <w:rsid w:val="00B3425C"/>
    <w:rsid w:val="00B36620"/>
    <w:rsid w:val="00B36882"/>
    <w:rsid w:val="00B42F7A"/>
    <w:rsid w:val="00B42F9C"/>
    <w:rsid w:val="00B57A24"/>
    <w:rsid w:val="00B63255"/>
    <w:rsid w:val="00B72F80"/>
    <w:rsid w:val="00B76596"/>
    <w:rsid w:val="00B81F0A"/>
    <w:rsid w:val="00B8346E"/>
    <w:rsid w:val="00B91D8D"/>
    <w:rsid w:val="00BA2208"/>
    <w:rsid w:val="00BA2AD9"/>
    <w:rsid w:val="00BC513F"/>
    <w:rsid w:val="00BC5AE8"/>
    <w:rsid w:val="00BD0239"/>
    <w:rsid w:val="00BD2F46"/>
    <w:rsid w:val="00BF5CF5"/>
    <w:rsid w:val="00BF7098"/>
    <w:rsid w:val="00C05EF3"/>
    <w:rsid w:val="00C11BA2"/>
    <w:rsid w:val="00C13165"/>
    <w:rsid w:val="00C17E93"/>
    <w:rsid w:val="00C32290"/>
    <w:rsid w:val="00C3452A"/>
    <w:rsid w:val="00C37726"/>
    <w:rsid w:val="00C4063B"/>
    <w:rsid w:val="00C4743B"/>
    <w:rsid w:val="00C62690"/>
    <w:rsid w:val="00C71875"/>
    <w:rsid w:val="00CC0C27"/>
    <w:rsid w:val="00CC7640"/>
    <w:rsid w:val="00CE706B"/>
    <w:rsid w:val="00CF3B6F"/>
    <w:rsid w:val="00CF4144"/>
    <w:rsid w:val="00CF67EE"/>
    <w:rsid w:val="00D01115"/>
    <w:rsid w:val="00D32A65"/>
    <w:rsid w:val="00D33B4F"/>
    <w:rsid w:val="00D36331"/>
    <w:rsid w:val="00D40E96"/>
    <w:rsid w:val="00D418D1"/>
    <w:rsid w:val="00D47641"/>
    <w:rsid w:val="00D552EA"/>
    <w:rsid w:val="00D648E8"/>
    <w:rsid w:val="00D65122"/>
    <w:rsid w:val="00D662CE"/>
    <w:rsid w:val="00D667EB"/>
    <w:rsid w:val="00D74EBE"/>
    <w:rsid w:val="00D76A6C"/>
    <w:rsid w:val="00D93A71"/>
    <w:rsid w:val="00D97C93"/>
    <w:rsid w:val="00DA1E6A"/>
    <w:rsid w:val="00DB65AA"/>
    <w:rsid w:val="00DB79E6"/>
    <w:rsid w:val="00DC060C"/>
    <w:rsid w:val="00DD0552"/>
    <w:rsid w:val="00DD2B98"/>
    <w:rsid w:val="00DF3C0F"/>
    <w:rsid w:val="00E03531"/>
    <w:rsid w:val="00E04630"/>
    <w:rsid w:val="00E10154"/>
    <w:rsid w:val="00E10250"/>
    <w:rsid w:val="00E129CD"/>
    <w:rsid w:val="00E21ED4"/>
    <w:rsid w:val="00E2216A"/>
    <w:rsid w:val="00E23A52"/>
    <w:rsid w:val="00E24175"/>
    <w:rsid w:val="00E363C2"/>
    <w:rsid w:val="00E37953"/>
    <w:rsid w:val="00E4223A"/>
    <w:rsid w:val="00E46192"/>
    <w:rsid w:val="00E529BD"/>
    <w:rsid w:val="00E5662F"/>
    <w:rsid w:val="00E63BC2"/>
    <w:rsid w:val="00E662F6"/>
    <w:rsid w:val="00E70AC0"/>
    <w:rsid w:val="00E77E3E"/>
    <w:rsid w:val="00E80B2E"/>
    <w:rsid w:val="00E84765"/>
    <w:rsid w:val="00E96AD0"/>
    <w:rsid w:val="00EA0AD7"/>
    <w:rsid w:val="00EA721D"/>
    <w:rsid w:val="00EA7515"/>
    <w:rsid w:val="00EC1319"/>
    <w:rsid w:val="00ED0702"/>
    <w:rsid w:val="00ED118E"/>
    <w:rsid w:val="00ED1575"/>
    <w:rsid w:val="00ED709B"/>
    <w:rsid w:val="00EE2880"/>
    <w:rsid w:val="00EF3BDE"/>
    <w:rsid w:val="00EF40C2"/>
    <w:rsid w:val="00F0021E"/>
    <w:rsid w:val="00F0024B"/>
    <w:rsid w:val="00F06046"/>
    <w:rsid w:val="00F070E6"/>
    <w:rsid w:val="00F16668"/>
    <w:rsid w:val="00F17531"/>
    <w:rsid w:val="00F34D18"/>
    <w:rsid w:val="00F37673"/>
    <w:rsid w:val="00F5319E"/>
    <w:rsid w:val="00F6309A"/>
    <w:rsid w:val="00F6493B"/>
    <w:rsid w:val="00F651DB"/>
    <w:rsid w:val="00F67692"/>
    <w:rsid w:val="00F70D85"/>
    <w:rsid w:val="00F731DE"/>
    <w:rsid w:val="00F902E7"/>
    <w:rsid w:val="00F91AAE"/>
    <w:rsid w:val="00FB3268"/>
    <w:rsid w:val="00FB5B80"/>
    <w:rsid w:val="00FC2EF6"/>
    <w:rsid w:val="00FC632E"/>
    <w:rsid w:val="00FD45EF"/>
    <w:rsid w:val="00FE3F0A"/>
    <w:rsid w:val="00FE5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274BDA9-3C19-4C39-B5D4-7B5367627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E5F"/>
  </w:style>
  <w:style w:type="paragraph" w:styleId="1">
    <w:name w:val="heading 1"/>
    <w:basedOn w:val="a"/>
    <w:link w:val="10"/>
    <w:uiPriority w:val="1"/>
    <w:qFormat/>
    <w:rsid w:val="00E529BD"/>
    <w:pPr>
      <w:widowControl w:val="0"/>
      <w:autoSpaceDE w:val="0"/>
      <w:autoSpaceDN w:val="0"/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2">
    <w:name w:val="heading 2"/>
    <w:basedOn w:val="a"/>
    <w:link w:val="20"/>
    <w:uiPriority w:val="1"/>
    <w:qFormat/>
    <w:rsid w:val="00E529BD"/>
    <w:pPr>
      <w:widowControl w:val="0"/>
      <w:autoSpaceDE w:val="0"/>
      <w:autoSpaceDN w:val="0"/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66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EE2880"/>
  </w:style>
  <w:style w:type="character" w:customStyle="1" w:styleId="a5">
    <w:name w:val="Текст под линия Знак"/>
    <w:basedOn w:val="a0"/>
    <w:link w:val="a4"/>
    <w:uiPriority w:val="99"/>
    <w:semiHidden/>
    <w:rsid w:val="00EE2880"/>
  </w:style>
  <w:style w:type="character" w:styleId="a6">
    <w:name w:val="footnote reference"/>
    <w:uiPriority w:val="99"/>
    <w:semiHidden/>
    <w:unhideWhenUsed/>
    <w:rsid w:val="00EE2880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a8">
    <w:name w:val="Горен колонтитул Знак"/>
    <w:basedOn w:val="a0"/>
    <w:link w:val="a7"/>
    <w:uiPriority w:val="99"/>
    <w:rsid w:val="00CF67EE"/>
  </w:style>
  <w:style w:type="paragraph" w:styleId="a9">
    <w:name w:val="footer"/>
    <w:basedOn w:val="a"/>
    <w:link w:val="aa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aa">
    <w:name w:val="Долен колонтитул Знак"/>
    <w:basedOn w:val="a0"/>
    <w:link w:val="a9"/>
    <w:uiPriority w:val="99"/>
    <w:rsid w:val="00CF67EE"/>
  </w:style>
  <w:style w:type="paragraph" w:styleId="ab">
    <w:name w:val="List Paragraph"/>
    <w:basedOn w:val="a"/>
    <w:uiPriority w:val="34"/>
    <w:qFormat/>
    <w:rsid w:val="006131A4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01115"/>
    <w:rPr>
      <w:rFonts w:ascii="Segoe UI" w:hAnsi="Segoe UI" w:cs="Segoe UI"/>
      <w:sz w:val="18"/>
      <w:szCs w:val="18"/>
    </w:rPr>
  </w:style>
  <w:style w:type="character" w:customStyle="1" w:styleId="ad">
    <w:name w:val="Изнесен текст Знак"/>
    <w:basedOn w:val="a0"/>
    <w:link w:val="ac"/>
    <w:uiPriority w:val="99"/>
    <w:semiHidden/>
    <w:rsid w:val="00D01115"/>
    <w:rPr>
      <w:rFonts w:ascii="Segoe UI" w:hAnsi="Segoe UI" w:cs="Segoe UI"/>
      <w:sz w:val="18"/>
      <w:szCs w:val="18"/>
    </w:rPr>
  </w:style>
  <w:style w:type="character" w:customStyle="1" w:styleId="10">
    <w:name w:val="Заглавие 1 Знак"/>
    <w:basedOn w:val="a0"/>
    <w:link w:val="1"/>
    <w:uiPriority w:val="1"/>
    <w:rsid w:val="00E529BD"/>
    <w:rPr>
      <w:rFonts w:ascii="Impact" w:eastAsia="Impact" w:hAnsi="Impact" w:cs="Impact"/>
      <w:sz w:val="40"/>
      <w:szCs w:val="40"/>
    </w:rPr>
  </w:style>
  <w:style w:type="character" w:customStyle="1" w:styleId="20">
    <w:name w:val="Заглавие 2 Знак"/>
    <w:basedOn w:val="a0"/>
    <w:link w:val="2"/>
    <w:uiPriority w:val="1"/>
    <w:rsid w:val="00E529BD"/>
    <w:rPr>
      <w:rFonts w:ascii="Impact" w:eastAsia="Impact" w:hAnsi="Impact" w:cs="Impact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1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87E67-D195-464B-9771-9B277486D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360</Words>
  <Characters>2058</Characters>
  <Application>Microsoft Office Word</Application>
  <DocSecurity>0</DocSecurity>
  <Lines>17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cp:lastModifiedBy>Petya</cp:lastModifiedBy>
  <cp:revision>7</cp:revision>
  <cp:lastPrinted>2021-03-15T20:24:00Z</cp:lastPrinted>
  <dcterms:created xsi:type="dcterms:W3CDTF">2021-05-11T18:32:00Z</dcterms:created>
  <dcterms:modified xsi:type="dcterms:W3CDTF">2021-06-07T12:39:00Z</dcterms:modified>
</cp:coreProperties>
</file>