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C624BD" w14:textId="17778665"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  <w:lang w:val="en-GB"/>
        </w:rPr>
      </w:pPr>
    </w:p>
    <w:p w14:paraId="777C3867" w14:textId="7045DA42" w:rsidR="00223D84" w:rsidRPr="006438F8" w:rsidRDefault="00E96AD0" w:rsidP="008010FC">
      <w:pPr>
        <w:spacing w:line="0" w:lineRule="atLeast"/>
        <w:ind w:left="7200" w:hanging="630"/>
        <w:jc w:val="center"/>
        <w:rPr>
          <w:rFonts w:ascii="Impact" w:eastAsia="Impact" w:hAnsi="Impact"/>
          <w:b/>
          <w:bCs/>
          <w:sz w:val="40"/>
          <w:szCs w:val="40"/>
          <w:lang w:val="en-GB"/>
        </w:rPr>
      </w:pPr>
      <w:r w:rsidRPr="006438F8">
        <w:rPr>
          <w:rFonts w:ascii="Impact" w:hAnsi="Impact"/>
          <w:b/>
          <w:bCs/>
          <w:noProof/>
          <w:sz w:val="40"/>
          <w:szCs w:val="40"/>
          <w:lang w:val="sl"/>
        </w:rPr>
        <w:drawing>
          <wp:anchor distT="0" distB="0" distL="114300" distR="114300" simplePos="0" relativeHeight="251654656" behindDoc="1" locked="0" layoutInCell="1" allowOverlap="1" wp14:anchorId="463A2352" wp14:editId="3F69E63E">
            <wp:simplePos x="0" y="0"/>
            <wp:positionH relativeFrom="column">
              <wp:posOffset>647700</wp:posOffset>
            </wp:positionH>
            <wp:positionV relativeFrom="paragraph">
              <wp:posOffset>844550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D84" w:rsidRPr="006438F8">
        <w:rPr>
          <w:rFonts w:ascii="Impact" w:hAnsi="Impact"/>
          <w:b/>
          <w:bCs/>
          <w:sz w:val="40"/>
          <w:szCs w:val="40"/>
          <w:lang w:val="sl"/>
        </w:rPr>
        <w:t>Enota</w:t>
      </w:r>
      <w:r w:rsidR="00460312">
        <w:rPr>
          <w:rFonts w:ascii="Impact" w:hAnsi="Impact"/>
          <w:b/>
          <w:bCs/>
          <w:sz w:val="40"/>
          <w:szCs w:val="40"/>
          <w:lang w:val="sl"/>
        </w:rPr>
        <w:t xml:space="preserve"> </w:t>
      </w:r>
      <w:r w:rsidR="00316927" w:rsidRPr="006438F8">
        <w:rPr>
          <w:rFonts w:ascii="Impact" w:hAnsi="Impact"/>
          <w:b/>
          <w:bCs/>
          <w:sz w:val="40"/>
          <w:szCs w:val="40"/>
          <w:lang w:val="sl"/>
        </w:rPr>
        <w:t>12</w:t>
      </w:r>
      <w:r w:rsidR="00223D84" w:rsidRPr="006438F8">
        <w:rPr>
          <w:rFonts w:ascii="Impact" w:hAnsi="Impact"/>
          <w:b/>
          <w:bCs/>
          <w:sz w:val="40"/>
          <w:szCs w:val="40"/>
          <w:lang w:val="sl"/>
        </w:rPr>
        <w:t xml:space="preserve">: </w:t>
      </w:r>
      <w:r w:rsidRPr="006438F8">
        <w:rPr>
          <w:rFonts w:ascii="Impact" w:hAnsi="Impact"/>
          <w:b/>
          <w:bCs/>
          <w:sz w:val="40"/>
          <w:szCs w:val="40"/>
          <w:lang w:val="sl"/>
        </w:rPr>
        <w:t xml:space="preserve">Kdo so osebe, ki so mi </w:t>
      </w:r>
      <w:r w:rsidR="00414F88" w:rsidRPr="006438F8">
        <w:rPr>
          <w:rFonts w:ascii="Impact" w:hAnsi="Impact"/>
          <w:b/>
          <w:bCs/>
          <w:sz w:val="40"/>
          <w:szCs w:val="40"/>
          <w:lang w:val="sl"/>
        </w:rPr>
        <w:t>pomembne?</w:t>
      </w:r>
    </w:p>
    <w:p w14:paraId="738CCE23" w14:textId="77777777" w:rsidR="008010FC" w:rsidRPr="006438F8" w:rsidRDefault="00FB301D" w:rsidP="006438F8">
      <w:pPr>
        <w:spacing w:line="0" w:lineRule="atLeast"/>
        <w:ind w:left="7200" w:hanging="630"/>
        <w:jc w:val="right"/>
        <w:rPr>
          <w:rFonts w:ascii="Impact" w:eastAsia="Impact" w:hAnsi="Impact"/>
          <w:sz w:val="40"/>
          <w:szCs w:val="40"/>
          <w:lang w:val="en-GB"/>
        </w:rPr>
      </w:pPr>
      <w:r w:rsidRPr="006438F8">
        <w:rPr>
          <w:rFonts w:ascii="Impact" w:hAnsi="Impact"/>
          <w:sz w:val="40"/>
          <w:szCs w:val="40"/>
          <w:lang w:val="sl"/>
        </w:rPr>
        <w:t xml:space="preserve">Vaja </w:t>
      </w:r>
      <w:r w:rsidR="008010FC" w:rsidRPr="006438F8">
        <w:rPr>
          <w:rFonts w:ascii="Impact" w:hAnsi="Impact"/>
          <w:sz w:val="40"/>
          <w:szCs w:val="40"/>
          <w:lang w:val="sl"/>
        </w:rPr>
        <w:t>4: "krogi"</w:t>
      </w:r>
    </w:p>
    <w:p w14:paraId="7BCD0554" w14:textId="23262E6E" w:rsidR="00F70D85" w:rsidRDefault="00F70D85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0AD000CA" w14:textId="77777777" w:rsidR="006438F8" w:rsidRDefault="006438F8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03526806" w14:textId="77777777" w:rsidR="00545C19" w:rsidRDefault="00545C19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0B6D4F14" w14:textId="58087462" w:rsidR="00545C19" w:rsidRPr="00B35A5A" w:rsidRDefault="00B35A5A" w:rsidP="00B35A5A">
      <w:pPr>
        <w:spacing w:line="360" w:lineRule="auto"/>
        <w:rPr>
          <w:rFonts w:ascii="Georgia" w:eastAsia="Impact" w:hAnsi="Georgia"/>
          <w:b/>
          <w:sz w:val="24"/>
          <w:szCs w:val="24"/>
          <w:lang w:val="en-GB"/>
        </w:rPr>
      </w:pPr>
      <w:r w:rsidRPr="00B35A5A">
        <w:rPr>
          <w:sz w:val="24"/>
          <w:szCs w:val="24"/>
          <w:lang w:val="sl"/>
        </w:rPr>
        <w:t xml:space="preserve">Spodaj so narisani trije barviti krogi – tisti iz družine, prijatelji in </w:t>
      </w:r>
      <w:r w:rsidR="006438F8">
        <w:rPr>
          <w:sz w:val="24"/>
          <w:szCs w:val="24"/>
          <w:lang w:val="sl"/>
        </w:rPr>
        <w:t>sodelavci</w:t>
      </w:r>
      <w:r w:rsidRPr="00B35A5A">
        <w:rPr>
          <w:sz w:val="24"/>
          <w:szCs w:val="24"/>
          <w:lang w:val="sl"/>
        </w:rPr>
        <w:t xml:space="preserve"> ter 10 tabel z nekaj imeni, uporabljenimi v prejšnji </w:t>
      </w:r>
      <w:r w:rsidR="00316927">
        <w:rPr>
          <w:sz w:val="24"/>
          <w:szCs w:val="24"/>
          <w:lang w:val="sl"/>
        </w:rPr>
        <w:t>zgodbi</w:t>
      </w:r>
      <w:r w:rsidR="00545C19" w:rsidRPr="00B35A5A">
        <w:rPr>
          <w:sz w:val="24"/>
          <w:szCs w:val="24"/>
          <w:lang w:val="sl"/>
        </w:rPr>
        <w:t xml:space="preserve">. </w:t>
      </w:r>
    </w:p>
    <w:p w14:paraId="7B7F5BC6" w14:textId="77777777" w:rsidR="00316927" w:rsidRDefault="00316927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en-GB"/>
        </w:rPr>
      </w:pPr>
    </w:p>
    <w:p w14:paraId="5FF0C3E3" w14:textId="758D1942" w:rsidR="00545C19" w:rsidRPr="00B35A5A" w:rsidRDefault="00545C19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en-GB"/>
        </w:rPr>
      </w:pPr>
      <w:r w:rsidRPr="00B35A5A">
        <w:rPr>
          <w:b/>
          <w:sz w:val="24"/>
          <w:szCs w:val="24"/>
          <w:lang w:val="sl"/>
        </w:rPr>
        <w:t>Korak</w:t>
      </w:r>
      <w:r w:rsidR="006438F8">
        <w:rPr>
          <w:b/>
          <w:sz w:val="24"/>
          <w:szCs w:val="24"/>
          <w:lang w:val="sl"/>
        </w:rPr>
        <w:t>i</w:t>
      </w:r>
      <w:r w:rsidRPr="00B35A5A">
        <w:rPr>
          <w:b/>
          <w:sz w:val="24"/>
          <w:szCs w:val="24"/>
          <w:lang w:val="sl"/>
        </w:rPr>
        <w:t>:</w:t>
      </w:r>
    </w:p>
    <w:p w14:paraId="3297CE08" w14:textId="77777777" w:rsidR="00316927" w:rsidRDefault="00316927" w:rsidP="00B35A5A">
      <w:pPr>
        <w:pStyle w:val="regulieretekst"/>
        <w:spacing w:line="360" w:lineRule="auto"/>
        <w:rPr>
          <w:rFonts w:cstheme="minorHAnsi"/>
          <w:b/>
          <w:sz w:val="24"/>
          <w:szCs w:val="24"/>
          <w:lang w:val="en-GB"/>
        </w:rPr>
      </w:pPr>
    </w:p>
    <w:p w14:paraId="04C7D856" w14:textId="4940C60F" w:rsidR="00545C19" w:rsidRPr="006438F8" w:rsidRDefault="00545C19" w:rsidP="00B35A5A">
      <w:pPr>
        <w:pStyle w:val="regulieretekst"/>
        <w:spacing w:line="360" w:lineRule="auto"/>
        <w:rPr>
          <w:rFonts w:cstheme="minorHAnsi"/>
          <w:bCs/>
          <w:sz w:val="24"/>
          <w:szCs w:val="24"/>
          <w:lang w:val="en-GB"/>
        </w:rPr>
      </w:pPr>
      <w:r w:rsidRPr="00B35A5A">
        <w:rPr>
          <w:b/>
          <w:sz w:val="24"/>
          <w:szCs w:val="24"/>
          <w:lang w:val="sl"/>
        </w:rPr>
        <w:t xml:space="preserve">1. </w:t>
      </w:r>
      <w:r w:rsidR="00EA6B96" w:rsidRPr="00EA6B96">
        <w:rPr>
          <w:bCs/>
          <w:sz w:val="24"/>
          <w:szCs w:val="24"/>
          <w:lang w:val="sl"/>
        </w:rPr>
        <w:t>Mentor</w:t>
      </w:r>
      <w:r w:rsidRPr="006438F8">
        <w:rPr>
          <w:bCs/>
          <w:sz w:val="24"/>
          <w:szCs w:val="24"/>
          <w:lang w:val="sl"/>
        </w:rPr>
        <w:t xml:space="preserve"> naj natisne kroge in </w:t>
      </w:r>
      <w:r w:rsidR="006438F8">
        <w:rPr>
          <w:bCs/>
          <w:sz w:val="24"/>
          <w:szCs w:val="24"/>
          <w:lang w:val="sl"/>
        </w:rPr>
        <w:t>tabele</w:t>
      </w:r>
      <w:r w:rsidRPr="006438F8">
        <w:rPr>
          <w:bCs/>
          <w:sz w:val="24"/>
          <w:szCs w:val="24"/>
          <w:lang w:val="sl"/>
        </w:rPr>
        <w:t xml:space="preserve"> in jih razreže na ločene kose papirja. </w:t>
      </w:r>
    </w:p>
    <w:p w14:paraId="01C2FD0A" w14:textId="77777777" w:rsidR="00316927" w:rsidRPr="006438F8" w:rsidRDefault="00316927" w:rsidP="00B35A5A">
      <w:pPr>
        <w:pStyle w:val="regulieretekst"/>
        <w:spacing w:after="120" w:line="360" w:lineRule="auto"/>
        <w:rPr>
          <w:rFonts w:cstheme="minorHAnsi"/>
          <w:bCs/>
          <w:sz w:val="24"/>
          <w:szCs w:val="24"/>
          <w:lang w:val="en-GB"/>
        </w:rPr>
      </w:pPr>
    </w:p>
    <w:p w14:paraId="3072190A" w14:textId="1BE75924" w:rsidR="00545C19" w:rsidRPr="006438F8" w:rsidRDefault="00545C19" w:rsidP="00B35A5A">
      <w:pPr>
        <w:pStyle w:val="regulieretekst"/>
        <w:spacing w:after="120" w:line="360" w:lineRule="auto"/>
        <w:rPr>
          <w:rFonts w:cstheme="minorHAnsi"/>
          <w:bCs/>
          <w:sz w:val="24"/>
          <w:szCs w:val="24"/>
          <w:lang w:val="en-US"/>
        </w:rPr>
      </w:pPr>
      <w:r w:rsidRPr="006438F8">
        <w:rPr>
          <w:b/>
          <w:sz w:val="24"/>
          <w:szCs w:val="24"/>
          <w:lang w:val="sl"/>
        </w:rPr>
        <w:t>2</w:t>
      </w:r>
      <w:r w:rsidRPr="006438F8">
        <w:rPr>
          <w:bCs/>
          <w:sz w:val="24"/>
          <w:szCs w:val="24"/>
          <w:lang w:val="sl"/>
        </w:rPr>
        <w:t xml:space="preserve">. Potem </w:t>
      </w:r>
      <w:r w:rsidR="006438F8">
        <w:rPr>
          <w:bCs/>
          <w:sz w:val="24"/>
          <w:szCs w:val="24"/>
          <w:lang w:val="sl"/>
        </w:rPr>
        <w:t>naj</w:t>
      </w:r>
      <w:r w:rsidRPr="006438F8">
        <w:rPr>
          <w:bCs/>
          <w:sz w:val="24"/>
          <w:szCs w:val="24"/>
          <w:lang w:val="sl"/>
        </w:rPr>
        <w:t xml:space="preserve"> povabi</w:t>
      </w:r>
      <w:r w:rsidR="006438F8">
        <w:rPr>
          <w:bCs/>
          <w:sz w:val="24"/>
          <w:szCs w:val="24"/>
          <w:lang w:val="sl"/>
        </w:rPr>
        <w:t xml:space="preserve"> </w:t>
      </w:r>
      <w:r w:rsidRPr="006438F8">
        <w:rPr>
          <w:bCs/>
          <w:sz w:val="24"/>
          <w:szCs w:val="24"/>
          <w:lang w:val="sl"/>
        </w:rPr>
        <w:t xml:space="preserve"> AAWID, da ugotovi, kater</w:t>
      </w:r>
      <w:r w:rsidR="00EA6B96">
        <w:rPr>
          <w:bCs/>
          <w:sz w:val="24"/>
          <w:szCs w:val="24"/>
          <w:lang w:val="sl"/>
        </w:rPr>
        <w:t xml:space="preserve">emu </w:t>
      </w:r>
      <w:r w:rsidRPr="006438F8">
        <w:rPr>
          <w:bCs/>
          <w:sz w:val="24"/>
          <w:szCs w:val="24"/>
          <w:lang w:val="sl"/>
        </w:rPr>
        <w:t xml:space="preserve">od treh krogov </w:t>
      </w:r>
      <w:r w:rsidR="00EA6B96">
        <w:rPr>
          <w:bCs/>
          <w:sz w:val="24"/>
          <w:szCs w:val="24"/>
          <w:lang w:val="sl"/>
        </w:rPr>
        <w:t xml:space="preserve">glavnega lika </w:t>
      </w:r>
      <w:r w:rsidRPr="006438F8">
        <w:rPr>
          <w:bCs/>
          <w:sz w:val="24"/>
          <w:szCs w:val="24"/>
          <w:lang w:val="sl"/>
        </w:rPr>
        <w:t>pripada konkretn</w:t>
      </w:r>
      <w:r w:rsidR="00EA6B96">
        <w:rPr>
          <w:bCs/>
          <w:sz w:val="24"/>
          <w:szCs w:val="24"/>
          <w:lang w:val="sl"/>
        </w:rPr>
        <w:t xml:space="preserve">a oseba </w:t>
      </w:r>
      <w:r w:rsidRPr="006438F8">
        <w:rPr>
          <w:bCs/>
          <w:sz w:val="24"/>
          <w:szCs w:val="24"/>
          <w:lang w:val="sl"/>
        </w:rPr>
        <w:t>(ime).</w:t>
      </w:r>
    </w:p>
    <w:p w14:paraId="24375527" w14:textId="3CBC34AA" w:rsidR="00545C19" w:rsidRPr="006438F8" w:rsidRDefault="00545C19" w:rsidP="00B35A5A">
      <w:pPr>
        <w:pStyle w:val="regulieretekst"/>
        <w:spacing w:after="240" w:line="360" w:lineRule="auto"/>
        <w:rPr>
          <w:rFonts w:cstheme="minorHAnsi"/>
          <w:bCs/>
          <w:sz w:val="24"/>
          <w:szCs w:val="24"/>
          <w:lang w:val="en-US"/>
        </w:rPr>
      </w:pPr>
      <w:r w:rsidRPr="006438F8">
        <w:rPr>
          <w:bCs/>
          <w:sz w:val="24"/>
          <w:szCs w:val="24"/>
          <w:lang w:val="sl"/>
        </w:rPr>
        <w:t xml:space="preserve">Cilj te dejavnosti je omogočiti </w:t>
      </w:r>
      <w:r w:rsidR="006438F8">
        <w:rPr>
          <w:bCs/>
          <w:sz w:val="24"/>
          <w:szCs w:val="24"/>
          <w:lang w:val="sl"/>
        </w:rPr>
        <w:t>mentorju</w:t>
      </w:r>
      <w:r w:rsidRPr="006438F8">
        <w:rPr>
          <w:bCs/>
          <w:sz w:val="24"/>
          <w:szCs w:val="24"/>
          <w:lang w:val="sl"/>
        </w:rPr>
        <w:t>, da opazuje, ali bi lahko AAWID razlikovala različne družbene vloge ljudi, ki sestavljajo socialno mrež</w:t>
      </w:r>
      <w:r w:rsidR="00EA6B96">
        <w:rPr>
          <w:bCs/>
          <w:sz w:val="24"/>
          <w:szCs w:val="24"/>
          <w:lang w:val="sl"/>
        </w:rPr>
        <w:t>o</w:t>
      </w:r>
      <w:r w:rsidRPr="006438F8">
        <w:rPr>
          <w:bCs/>
          <w:sz w:val="24"/>
          <w:szCs w:val="24"/>
          <w:lang w:val="sl"/>
        </w:rPr>
        <w:t xml:space="preserve"> osebe. </w:t>
      </w:r>
    </w:p>
    <w:p w14:paraId="79CA6C57" w14:textId="77777777" w:rsidR="00F70D85" w:rsidRDefault="00F70D85" w:rsidP="00545C19">
      <w:pPr>
        <w:spacing w:line="360" w:lineRule="auto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65AB4821" w14:textId="77777777" w:rsidR="00F70D85" w:rsidRPr="00506DB8" w:rsidRDefault="00F70D85" w:rsidP="00545C19">
      <w:pPr>
        <w:spacing w:line="360" w:lineRule="auto"/>
        <w:ind w:left="7200" w:firstLine="720"/>
        <w:rPr>
          <w:rFonts w:ascii="Impact" w:eastAsia="Impact" w:hAnsi="Impact"/>
          <w:sz w:val="40"/>
          <w:lang w:val="en-GB"/>
        </w:rPr>
        <w:sectPr w:rsidR="00F70D85" w:rsidRPr="00506DB8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p w14:paraId="76FB0402" w14:textId="77777777" w:rsidR="00362921" w:rsidRPr="00506DB8" w:rsidRDefault="006A53A7" w:rsidP="00362921">
      <w:pPr>
        <w:spacing w:line="0" w:lineRule="atLeast"/>
        <w:rPr>
          <w:rFonts w:ascii="Impact" w:eastAsia="Impact" w:hAnsi="Impact"/>
          <w:sz w:val="28"/>
          <w:lang w:val="en-GB"/>
        </w:rPr>
      </w:pPr>
      <w:bookmarkStart w:id="0" w:name="page2"/>
      <w:bookmarkStart w:id="1" w:name="page3"/>
      <w:bookmarkStart w:id="2" w:name="page4"/>
      <w:bookmarkEnd w:id="0"/>
      <w:bookmarkEnd w:id="1"/>
      <w:bookmarkEnd w:id="2"/>
      <w:r>
        <w:rPr>
          <w:noProof/>
          <w:sz w:val="28"/>
          <w:lang w:val="sl"/>
        </w:rPr>
        <w:pict w14:anchorId="5CB2B01D">
          <v:oval id="Oval 87" o:spid="_x0000_s1026" style="position:absolute;margin-left:386.4pt;margin-top:-3.85pt;width:344.8pt;height:361.2pt;z-index:2517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" fillcolor="#ededed [662]" strokecolor="#1f4d78 [1604]" strokeweight="1pt">
            <v:stroke joinstyle="miter"/>
            <v:textbox>
              <w:txbxContent>
                <w:p w14:paraId="21AACFDD" w14:textId="3C1976F6" w:rsidR="00AC1519" w:rsidRPr="00A92ACC" w:rsidRDefault="00A92ACC" w:rsidP="00AC1519">
                  <w:pPr>
                    <w:jc w:val="center"/>
                    <w:rPr>
                      <w:rFonts w:ascii="Impact" w:hAnsi="Impact"/>
                    </w:rPr>
                  </w:pPr>
                  <w:r w:rsidRPr="00A92ACC">
                    <w:rPr>
                      <w:rFonts w:ascii="Impact" w:hAnsi="Impact"/>
                      <w:color w:val="000000" w:themeColor="text1"/>
                      <w:sz w:val="72"/>
                      <w:szCs w:val="72"/>
                      <w:lang w:val="sl"/>
                    </w:rPr>
                    <w:t>Sodelavci</w:t>
                  </w:r>
                </w:p>
              </w:txbxContent>
            </v:textbox>
          </v:oval>
        </w:pict>
      </w:r>
    </w:p>
    <w:p w14:paraId="16D5C1C2" w14:textId="77777777" w:rsidR="005C57FD" w:rsidRPr="00506DB8" w:rsidRDefault="005C57FD" w:rsidP="00FA1FF6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en-GB"/>
        </w:rPr>
      </w:pPr>
    </w:p>
    <w:p w14:paraId="2176DADD" w14:textId="77777777" w:rsidR="00D17823" w:rsidRDefault="00D17823">
      <w:pPr>
        <w:rPr>
          <w:rFonts w:ascii="Impact" w:eastAsia="Impact" w:hAnsi="Impact"/>
          <w:sz w:val="28"/>
          <w:lang w:val="en-GB"/>
        </w:rPr>
      </w:pPr>
    </w:p>
    <w:p w14:paraId="67B70A47" w14:textId="77777777" w:rsidR="00D17823" w:rsidRDefault="006A53A7">
      <w:pPr>
        <w:rPr>
          <w:rFonts w:ascii="Impact" w:eastAsia="Impact" w:hAnsi="Impact"/>
          <w:sz w:val="28"/>
          <w:lang w:val="en-GB"/>
        </w:rPr>
      </w:pPr>
      <w:r>
        <w:rPr>
          <w:noProof/>
          <w:sz w:val="28"/>
          <w:lang w:val="sl"/>
        </w:rPr>
        <w:pict w14:anchorId="4E1B2F56">
          <v:oval id="Oval 86" o:spid="_x0000_s1027" style="position:absolute;margin-left:-18pt;margin-top:54.8pt;width:345.9pt;height:369.15pt;z-index:25175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" fillcolor="#fbe4d5 [661]" strokecolor="#1f4d78 [1604]" strokeweight="1pt">
            <v:stroke joinstyle="miter"/>
            <v:textbox>
              <w:txbxContent>
                <w:p w14:paraId="4348B890" w14:textId="64D6F380" w:rsidR="00D17823" w:rsidRPr="00A92ACC" w:rsidRDefault="00D17823" w:rsidP="00D17823">
                  <w:pPr>
                    <w:jc w:val="center"/>
                    <w:rPr>
                      <w:rFonts w:ascii="Impact" w:hAnsi="Impact"/>
                      <w:color w:val="000000" w:themeColor="text1"/>
                      <w:sz w:val="72"/>
                      <w:szCs w:val="72"/>
                    </w:rPr>
                  </w:pPr>
                  <w:r w:rsidRPr="00A92ACC">
                    <w:rPr>
                      <w:rFonts w:ascii="Impact" w:hAnsi="Impact"/>
                      <w:color w:val="000000" w:themeColor="text1"/>
                      <w:sz w:val="72"/>
                      <w:szCs w:val="72"/>
                      <w:lang w:val="sl"/>
                    </w:rPr>
                    <w:t>Družin</w:t>
                  </w:r>
                  <w:r w:rsidR="00A92ACC" w:rsidRPr="00A92ACC">
                    <w:rPr>
                      <w:rFonts w:ascii="Impact" w:hAnsi="Impact"/>
                      <w:color w:val="000000" w:themeColor="text1"/>
                      <w:sz w:val="72"/>
                      <w:szCs w:val="72"/>
                      <w:lang w:val="sl"/>
                    </w:rPr>
                    <w:t>a</w:t>
                  </w:r>
                </w:p>
              </w:txbxContent>
            </v:textbox>
          </v:oval>
        </w:pict>
      </w:r>
      <w:r w:rsidR="00D17823">
        <w:rPr>
          <w:sz w:val="28"/>
          <w:lang w:val="sl"/>
        </w:rPr>
        <w:br w:type="page"/>
      </w:r>
    </w:p>
    <w:p w14:paraId="74123642" w14:textId="10A02030" w:rsidR="00D17823" w:rsidRPr="00E529BD" w:rsidRDefault="00D17823" w:rsidP="00D17823">
      <w:pPr>
        <w:pStyle w:val="Naslov2"/>
        <w:spacing w:after="240"/>
      </w:pPr>
      <w:r w:rsidRPr="00E529BD">
        <w:rPr>
          <w:lang w:val="sl"/>
        </w:rPr>
        <w:t xml:space="preserve">Dejavnost 1: </w:t>
      </w:r>
      <w:r w:rsidR="00A92ACC">
        <w:rPr>
          <w:lang w:val="sl"/>
        </w:rPr>
        <w:t>Spomnimo se</w:t>
      </w:r>
      <w:r w:rsidRPr="00E529BD">
        <w:rPr>
          <w:lang w:val="sl"/>
        </w:rPr>
        <w:t>, kdo so ljudje okoli Georgea</w:t>
      </w:r>
    </w:p>
    <w:tbl>
      <w:tblPr>
        <w:tblStyle w:val="Tabelamrea"/>
        <w:tblpPr w:leftFromText="180" w:rightFromText="180" w:vertAnchor="text" w:horzAnchor="page" w:tblpX="1993" w:tblpY="453"/>
        <w:tblW w:w="6190" w:type="dxa"/>
        <w:tblLook w:val="04A0" w:firstRow="1" w:lastRow="0" w:firstColumn="1" w:lastColumn="0" w:noHBand="0" w:noVBand="1"/>
      </w:tblPr>
      <w:tblGrid>
        <w:gridCol w:w="3095"/>
        <w:gridCol w:w="3095"/>
      </w:tblGrid>
      <w:tr w:rsidR="00D17823" w14:paraId="51CB0713" w14:textId="77777777" w:rsidTr="00B8201E">
        <w:trPr>
          <w:trHeight w:val="2598"/>
        </w:trPr>
        <w:tc>
          <w:tcPr>
            <w:tcW w:w="3095" w:type="dxa"/>
          </w:tcPr>
          <w:p w14:paraId="79B87477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Isabel</w:t>
            </w: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drawing>
                <wp:anchor distT="0" distB="0" distL="114300" distR="114300" simplePos="0" relativeHeight="251662848" behindDoc="0" locked="0" layoutInCell="1" allowOverlap="1" wp14:anchorId="03F3D82D" wp14:editId="3CB8F95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74930</wp:posOffset>
                  </wp:positionV>
                  <wp:extent cx="1745615" cy="136461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5" w:type="dxa"/>
            <w:vAlign w:val="bottom"/>
          </w:tcPr>
          <w:p w14:paraId="3458E80D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</w:rPr>
            </w:pP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drawing>
                <wp:anchor distT="0" distB="0" distL="114300" distR="114300" simplePos="0" relativeHeight="251661824" behindDoc="1" locked="0" layoutInCell="1" allowOverlap="1" wp14:anchorId="1F421A8E" wp14:editId="460189E9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74295</wp:posOffset>
                  </wp:positionV>
                  <wp:extent cx="1724660" cy="1384300"/>
                  <wp:effectExtent l="0" t="0" r="889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92ACC">
              <w:rPr>
                <w:rFonts w:ascii="Impact" w:hAnsi="Impact"/>
                <w:sz w:val="24"/>
                <w:szCs w:val="24"/>
                <w:lang w:val="sl"/>
              </w:rPr>
              <w:t>Maya</w:t>
            </w:r>
            <w:proofErr w:type="spellEnd"/>
          </w:p>
        </w:tc>
      </w:tr>
      <w:tr w:rsidR="00D17823" w14:paraId="783CBDFD" w14:textId="77777777" w:rsidTr="00B8201E">
        <w:trPr>
          <w:trHeight w:val="2028"/>
        </w:trPr>
        <w:tc>
          <w:tcPr>
            <w:tcW w:w="3095" w:type="dxa"/>
            <w:vAlign w:val="bottom"/>
          </w:tcPr>
          <w:p w14:paraId="74DB4143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drawing>
                <wp:inline distT="0" distB="0" distL="0" distR="0" wp14:anchorId="44147EB2" wp14:editId="614D3E57">
                  <wp:extent cx="1752600" cy="156200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56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David</w:t>
            </w:r>
          </w:p>
        </w:tc>
        <w:tc>
          <w:tcPr>
            <w:tcW w:w="3095" w:type="dxa"/>
            <w:vAlign w:val="bottom"/>
          </w:tcPr>
          <w:p w14:paraId="1A638D9F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drawing>
                <wp:inline distT="0" distB="0" distL="0" distR="0" wp14:anchorId="6B5D7AFA" wp14:editId="7C43ADD2">
                  <wp:extent cx="1835727" cy="15718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9" cy="160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Mario</w:t>
            </w:r>
          </w:p>
        </w:tc>
      </w:tr>
    </w:tbl>
    <w:p w14:paraId="4D5179B6" w14:textId="77777777" w:rsidR="00D17823" w:rsidRPr="00E529BD" w:rsidRDefault="006A53A7" w:rsidP="00D17823">
      <w:pPr>
        <w:pStyle w:val="Naslov2"/>
        <w:spacing w:after="240"/>
      </w:pPr>
      <w:r>
        <w:rPr>
          <w:noProof/>
          <w:lang w:val="sl"/>
        </w:rPr>
        <w:pict w14:anchorId="4B704BCC">
          <v:oval id="Oval 88" o:spid="_x0000_s1028" style="position:absolute;left:0;text-align:left;margin-left:396.6pt;margin-top:14.45pt;width:331.2pt;height:337.8pt;z-index:251756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" fillcolor="#c5e0b3 [1305]" strokecolor="#1f4d78 [1604]" strokeweight="1pt">
            <v:stroke joinstyle="miter"/>
            <v:textbox>
              <w:txbxContent>
                <w:p w14:paraId="5F1E14BC" w14:textId="04E4ACA2" w:rsidR="00D17823" w:rsidRPr="00A92ACC" w:rsidRDefault="00D17823" w:rsidP="00D17823">
                  <w:pPr>
                    <w:jc w:val="center"/>
                    <w:rPr>
                      <w:rFonts w:ascii="Impact" w:hAnsi="Impact"/>
                      <w:color w:val="000000" w:themeColor="text1"/>
                      <w:sz w:val="72"/>
                      <w:szCs w:val="72"/>
                    </w:rPr>
                  </w:pPr>
                  <w:r w:rsidRPr="00A92ACC">
                    <w:rPr>
                      <w:rFonts w:ascii="Impact" w:hAnsi="Impact"/>
                      <w:color w:val="000000" w:themeColor="text1"/>
                      <w:sz w:val="72"/>
                      <w:szCs w:val="72"/>
                      <w:lang w:val="sl"/>
                    </w:rPr>
                    <w:t>Prijatelj</w:t>
                  </w:r>
                  <w:r w:rsidR="00A92ACC" w:rsidRPr="00A92ACC">
                    <w:rPr>
                      <w:rFonts w:ascii="Impact" w:hAnsi="Impact"/>
                      <w:color w:val="000000" w:themeColor="text1"/>
                      <w:sz w:val="72"/>
                      <w:szCs w:val="72"/>
                      <w:lang w:val="sl"/>
                    </w:rPr>
                    <w:t>i</w:t>
                  </w:r>
                </w:p>
                <w:p w14:paraId="200E59E0" w14:textId="77777777" w:rsidR="00D17823" w:rsidRDefault="00D17823" w:rsidP="00D17823">
                  <w:pPr>
                    <w:jc w:val="center"/>
                  </w:pPr>
                </w:p>
              </w:txbxContent>
            </v:textbox>
          </v:oval>
        </w:pict>
      </w:r>
    </w:p>
    <w:p w14:paraId="49B71D0C" w14:textId="77777777" w:rsidR="00D17823" w:rsidRDefault="00D17823" w:rsidP="00D17823">
      <w:pPr>
        <w:rPr>
          <w:rFonts w:ascii="Georgia" w:eastAsia="Georgia" w:hAnsi="Georgia"/>
          <w:sz w:val="28"/>
          <w:szCs w:val="28"/>
        </w:rPr>
      </w:pPr>
      <w:r>
        <w:rPr>
          <w:rFonts w:ascii="Georgia" w:eastAsia="Georgia" w:hAnsi="Georgia"/>
          <w:sz w:val="28"/>
          <w:szCs w:val="28"/>
        </w:rPr>
        <w:br w:type="page"/>
      </w:r>
    </w:p>
    <w:p w14:paraId="10E23EB6" w14:textId="77777777" w:rsidR="00D17823" w:rsidRPr="00FA1FF6" w:rsidRDefault="00D17823" w:rsidP="00D17823">
      <w:pPr>
        <w:spacing w:line="360" w:lineRule="auto"/>
        <w:ind w:right="60"/>
        <w:jc w:val="both"/>
        <w:rPr>
          <w:rFonts w:ascii="Georgia" w:eastAsia="Georgia" w:hAnsi="Georgia"/>
          <w:sz w:val="28"/>
          <w:szCs w:val="28"/>
        </w:rPr>
      </w:pP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3065"/>
      </w:tblGrid>
      <w:tr w:rsidR="00D17823" w:rsidRPr="00506DB8" w14:paraId="5535D991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528C8E6E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Maria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7540E248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proofErr w:type="spellStart"/>
            <w:r w:rsidRPr="00A92ACC">
              <w:rPr>
                <w:rFonts w:ascii="Impact" w:hAnsi="Impact"/>
                <w:sz w:val="24"/>
                <w:szCs w:val="24"/>
                <w:lang w:val="sl"/>
              </w:rPr>
              <w:t>Philip</w:t>
            </w:r>
            <w:proofErr w:type="spellEnd"/>
          </w:p>
        </w:tc>
      </w:tr>
      <w:tr w:rsidR="00D17823" w:rsidRPr="00506DB8" w14:paraId="0287ECE1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0DE881CC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</w:p>
          <w:p w14:paraId="2BC814BA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proofErr w:type="spellStart"/>
            <w:r w:rsidRPr="00A92ACC">
              <w:rPr>
                <w:rFonts w:ascii="Impact" w:hAnsi="Impact"/>
                <w:sz w:val="24"/>
                <w:szCs w:val="24"/>
                <w:lang w:val="sl"/>
              </w:rPr>
              <w:t>Maya</w:t>
            </w:r>
            <w:proofErr w:type="spellEnd"/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5CFDE17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Ann</w:t>
            </w:r>
          </w:p>
        </w:tc>
      </w:tr>
      <w:tr w:rsidR="00D17823" w:rsidRPr="00506DB8" w14:paraId="2517DF2F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3972305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Alexander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482741E6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David</w:t>
            </w:r>
          </w:p>
        </w:tc>
      </w:tr>
      <w:tr w:rsidR="00D17823" w:rsidRPr="00506DB8" w14:paraId="5D9F3269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FD9E49E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Times New Roman" w:hAnsi="Impact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Mario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05245360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Izabel</w:t>
            </w:r>
          </w:p>
        </w:tc>
      </w:tr>
      <w:tr w:rsidR="00D17823" w:rsidRPr="00506DB8" w14:paraId="79E000C0" w14:textId="77777777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F5DCA40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Times New Roman" w:hAnsi="Impact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Martin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0C24C681" w14:textId="77777777" w:rsidR="00D17823" w:rsidRPr="00A92ACC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A92ACC">
              <w:rPr>
                <w:rFonts w:ascii="Impact" w:hAnsi="Impact"/>
                <w:sz w:val="24"/>
                <w:szCs w:val="24"/>
                <w:lang w:val="sl"/>
              </w:rPr>
              <w:t>Peter</w:t>
            </w:r>
          </w:p>
        </w:tc>
      </w:tr>
    </w:tbl>
    <w:tbl>
      <w:tblPr>
        <w:tblStyle w:val="Tabelamrea"/>
        <w:tblpPr w:leftFromText="180" w:rightFromText="180" w:vertAnchor="text" w:horzAnchor="margin" w:tblpXSpec="right" w:tblpY="247"/>
        <w:tblW w:w="7374" w:type="dxa"/>
        <w:tblLook w:val="04A0" w:firstRow="1" w:lastRow="0" w:firstColumn="1" w:lastColumn="0" w:noHBand="0" w:noVBand="1"/>
      </w:tblPr>
      <w:tblGrid>
        <w:gridCol w:w="2376"/>
        <w:gridCol w:w="2376"/>
        <w:gridCol w:w="2622"/>
      </w:tblGrid>
      <w:tr w:rsidR="00D17823" w14:paraId="6244C6E8" w14:textId="77777777" w:rsidTr="00B8201E">
        <w:trPr>
          <w:trHeight w:val="3514"/>
        </w:trPr>
        <w:tc>
          <w:tcPr>
            <w:tcW w:w="2376" w:type="dxa"/>
            <w:vAlign w:val="bottom"/>
          </w:tcPr>
          <w:p w14:paraId="2189C74E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Impact" w:hAnsi="Impact"/>
                <w:noProof/>
                <w:sz w:val="24"/>
                <w:szCs w:val="24"/>
              </w:rPr>
            </w:pPr>
            <w:r w:rsidRPr="00A92ACC">
              <w:rPr>
                <w:rFonts w:ascii="Impact" w:hAnsi="Impact"/>
                <w:noProof/>
                <w:sz w:val="28"/>
                <w:lang w:val="sl"/>
              </w:rPr>
              <w:drawing>
                <wp:anchor distT="0" distB="0" distL="114300" distR="114300" simplePos="0" relativeHeight="251659776" behindDoc="1" locked="0" layoutInCell="1" allowOverlap="1" wp14:anchorId="2E18AA5A" wp14:editId="034BFEF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-1868805</wp:posOffset>
                  </wp:positionV>
                  <wp:extent cx="1377950" cy="181419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13779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t>Martin</w:t>
            </w:r>
          </w:p>
        </w:tc>
        <w:tc>
          <w:tcPr>
            <w:tcW w:w="2376" w:type="dxa"/>
            <w:vAlign w:val="bottom"/>
          </w:tcPr>
          <w:p w14:paraId="3DAFB10F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sz w:val="24"/>
                <w:szCs w:val="24"/>
                <w:lang w:val="sl"/>
              </w:rPr>
              <w:drawing>
                <wp:anchor distT="0" distB="0" distL="114300" distR="114300" simplePos="0" relativeHeight="251656704" behindDoc="1" locked="0" layoutInCell="1" allowOverlap="1" wp14:anchorId="1581DD8B" wp14:editId="321CE8B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-1841500</wp:posOffset>
                  </wp:positionV>
                  <wp:extent cx="141859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5" y="21332"/>
                      <wp:lineTo x="211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Peter</w:t>
            </w:r>
          </w:p>
        </w:tc>
        <w:tc>
          <w:tcPr>
            <w:tcW w:w="2622" w:type="dxa"/>
            <w:vAlign w:val="bottom"/>
          </w:tcPr>
          <w:p w14:paraId="18286F5B" w14:textId="43003FFA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lang w:val="sl"/>
              </w:rPr>
              <w:drawing>
                <wp:anchor distT="0" distB="0" distL="114300" distR="114300" simplePos="0" relativeHeight="251657728" behindDoc="0" locked="0" layoutInCell="1" allowOverlap="1" wp14:anchorId="1A190023" wp14:editId="4C270D04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130810</wp:posOffset>
                  </wp:positionV>
                  <wp:extent cx="1523365" cy="1835150"/>
                  <wp:effectExtent l="0" t="0" r="635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Maria</w:t>
            </w:r>
          </w:p>
        </w:tc>
      </w:tr>
      <w:tr w:rsidR="00D17823" w14:paraId="6E829F30" w14:textId="77777777" w:rsidTr="00B8201E">
        <w:trPr>
          <w:trHeight w:val="3077"/>
        </w:trPr>
        <w:tc>
          <w:tcPr>
            <w:tcW w:w="2376" w:type="dxa"/>
            <w:vAlign w:val="bottom"/>
          </w:tcPr>
          <w:p w14:paraId="038F8BC0" w14:textId="77777777" w:rsidR="00D17823" w:rsidRPr="00A92ACC" w:rsidRDefault="00D17823" w:rsidP="00B8201E">
            <w:pPr>
              <w:spacing w:before="120"/>
              <w:jc w:val="center"/>
              <w:rPr>
                <w:rFonts w:ascii="Impact" w:hAnsi="Impact"/>
                <w:noProof/>
              </w:rPr>
            </w:pPr>
            <w:r w:rsidRPr="00A92ACC">
              <w:rPr>
                <w:rFonts w:ascii="Impact" w:hAnsi="Impact"/>
                <w:noProof/>
                <w:sz w:val="28"/>
                <w:lang w:val="sl"/>
              </w:rPr>
              <w:drawing>
                <wp:anchor distT="0" distB="0" distL="114300" distR="114300" simplePos="0" relativeHeight="251660800" behindDoc="0" locked="0" layoutInCell="1" allowOverlap="1" wp14:anchorId="112B252D" wp14:editId="3F3DF73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-1641475</wp:posOffset>
                  </wp:positionV>
                  <wp:extent cx="1346200" cy="1532890"/>
                  <wp:effectExtent l="0" t="0" r="635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3462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Alexander</w:t>
            </w:r>
          </w:p>
        </w:tc>
        <w:tc>
          <w:tcPr>
            <w:tcW w:w="2376" w:type="dxa"/>
            <w:vAlign w:val="bottom"/>
          </w:tcPr>
          <w:p w14:paraId="34F0F395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lang w:val="sl"/>
              </w:rPr>
              <w:drawing>
                <wp:anchor distT="0" distB="0" distL="114300" distR="114300" simplePos="0" relativeHeight="251655680" behindDoc="1" locked="0" layoutInCell="1" allowOverlap="1" wp14:anchorId="47416726" wp14:editId="331EEDCE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34290</wp:posOffset>
                  </wp:positionV>
                  <wp:extent cx="1391285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94" y="21354"/>
                      <wp:lineTo x="212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92ACC">
              <w:rPr>
                <w:rFonts w:ascii="Impact" w:hAnsi="Impact"/>
                <w:sz w:val="24"/>
                <w:szCs w:val="24"/>
                <w:lang w:val="sl"/>
              </w:rPr>
              <w:t>Philip</w:t>
            </w:r>
            <w:proofErr w:type="spellEnd"/>
          </w:p>
        </w:tc>
        <w:tc>
          <w:tcPr>
            <w:tcW w:w="2622" w:type="dxa"/>
            <w:vAlign w:val="bottom"/>
          </w:tcPr>
          <w:p w14:paraId="1ABD62C3" w14:textId="77777777" w:rsidR="00D17823" w:rsidRPr="00A92ACC" w:rsidRDefault="00D17823" w:rsidP="00B8201E">
            <w:pPr>
              <w:spacing w:before="120"/>
              <w:jc w:val="center"/>
              <w:rPr>
                <w:rFonts w:ascii="Impact" w:eastAsia="Georgia" w:hAnsi="Impact"/>
                <w:sz w:val="22"/>
                <w:szCs w:val="22"/>
                <w:lang w:val="en-GB"/>
              </w:rPr>
            </w:pPr>
            <w:r w:rsidRPr="00A92ACC">
              <w:rPr>
                <w:rFonts w:ascii="Impact" w:hAnsi="Impact"/>
                <w:noProof/>
                <w:lang w:val="sl"/>
              </w:rPr>
              <w:drawing>
                <wp:anchor distT="0" distB="0" distL="114300" distR="114300" simplePos="0" relativeHeight="251658752" behindDoc="0" locked="0" layoutInCell="1" allowOverlap="1" wp14:anchorId="4495B8E0" wp14:editId="3EE23654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34290</wp:posOffset>
                  </wp:positionV>
                  <wp:extent cx="1522730" cy="1537970"/>
                  <wp:effectExtent l="0" t="0" r="1270" b="508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2ACC">
              <w:rPr>
                <w:rFonts w:ascii="Impact" w:hAnsi="Impact"/>
                <w:sz w:val="24"/>
                <w:szCs w:val="24"/>
                <w:lang w:val="sl"/>
              </w:rPr>
              <w:t>Ann</w:t>
            </w:r>
          </w:p>
        </w:tc>
      </w:tr>
    </w:tbl>
    <w:p w14:paraId="2421F82A" w14:textId="062A1515" w:rsidR="00962EDB" w:rsidRPr="00117C90" w:rsidRDefault="00962EDB" w:rsidP="00117C90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en-GB"/>
        </w:rPr>
      </w:pPr>
    </w:p>
    <w:sectPr w:rsidR="00962EDB" w:rsidRPr="00117C90" w:rsidSect="00192B04"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776D3" w14:textId="77777777" w:rsidR="006A53A7" w:rsidRDefault="006A53A7" w:rsidP="00EE2880">
      <w:r>
        <w:rPr>
          <w:lang w:val="sl"/>
        </w:rPr>
        <w:separator/>
      </w:r>
    </w:p>
  </w:endnote>
  <w:endnote w:type="continuationSeparator" w:id="0">
    <w:p w14:paraId="010402FB" w14:textId="77777777" w:rsidR="006A53A7" w:rsidRDefault="006A53A7" w:rsidP="00EE2880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9F3A9" w14:textId="77777777" w:rsidR="0043102E" w:rsidRDefault="0043102E">
    <w:pPr>
      <w:pStyle w:val="Noga"/>
    </w:pPr>
    <w:r>
      <w:rPr>
        <w:noProof/>
        <w:sz w:val="40"/>
        <w:lang w:val="sl"/>
      </w:rPr>
      <w:drawing>
        <wp:anchor distT="0" distB="0" distL="114300" distR="114300" simplePos="0" relativeHeight="251663360" behindDoc="1" locked="0" layoutInCell="1" allowOverlap="1" wp14:anchorId="6E545EDC" wp14:editId="35C80AF2">
          <wp:simplePos x="0" y="0"/>
          <wp:positionH relativeFrom="column">
            <wp:posOffset>2603500</wp:posOffset>
          </wp:positionH>
          <wp:positionV relativeFrom="paragraph">
            <wp:posOffset>-459105</wp:posOffset>
          </wp:positionV>
          <wp:extent cx="4178300" cy="439420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66" t="14779" r="34440"/>
                  <a:stretch/>
                </pic:blipFill>
                <pic:spPr bwMode="auto">
                  <a:xfrm>
                    <a:off x="0" y="0"/>
                    <a:ext cx="41783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885B9" w14:textId="77777777" w:rsidR="006A53A7" w:rsidRDefault="006A53A7" w:rsidP="00EE2880">
      <w:r>
        <w:rPr>
          <w:lang w:val="sl"/>
        </w:rPr>
        <w:separator/>
      </w:r>
    </w:p>
  </w:footnote>
  <w:footnote w:type="continuationSeparator" w:id="0">
    <w:p w14:paraId="4C009A8D" w14:textId="77777777" w:rsidR="006A53A7" w:rsidRDefault="006A53A7" w:rsidP="00EE2880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6CC3" w14:textId="77777777" w:rsidR="0043102E" w:rsidRDefault="0043102E">
    <w:pPr>
      <w:pStyle w:val="Glava"/>
    </w:pPr>
    <w:r>
      <w:rPr>
        <w:noProof/>
        <w:lang w:val="sl"/>
      </w:rPr>
      <w:drawing>
        <wp:anchor distT="0" distB="0" distL="114300" distR="114300" simplePos="0" relativeHeight="251661312" behindDoc="1" locked="0" layoutInCell="1" allowOverlap="1" wp14:anchorId="35FA6C48" wp14:editId="6318CC83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0664457" w14:textId="77777777" w:rsidR="0043102E" w:rsidRDefault="0043102E">
    <w:pPr>
      <w:pStyle w:val="Glava"/>
    </w:pPr>
  </w:p>
  <w:p w14:paraId="7E588CBA" w14:textId="77777777" w:rsidR="0043102E" w:rsidRDefault="0043102E">
    <w:pPr>
      <w:pStyle w:val="Glava"/>
    </w:pPr>
  </w:p>
  <w:p w14:paraId="261BB495" w14:textId="77777777" w:rsidR="0043102E" w:rsidRDefault="00AC1519">
    <w:pPr>
      <w:pStyle w:val="Glava"/>
    </w:pPr>
    <w:r>
      <w:rPr>
        <w:noProof/>
        <w:lang w:val="sl"/>
      </w:rPr>
      <w:drawing>
        <wp:anchor distT="0" distB="0" distL="114300" distR="114300" simplePos="0" relativeHeight="251659264" behindDoc="1" locked="0" layoutInCell="1" allowOverlap="1" wp14:anchorId="496AACEF" wp14:editId="1C792385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FEB7918" w14:textId="77777777" w:rsidR="0043102E" w:rsidRDefault="0043102E">
    <w:pPr>
      <w:pStyle w:val="Glava"/>
    </w:pPr>
  </w:p>
  <w:p w14:paraId="579153B3" w14:textId="77777777" w:rsidR="0043102E" w:rsidRDefault="0043102E">
    <w:pPr>
      <w:pStyle w:val="Glava"/>
    </w:pPr>
  </w:p>
  <w:p w14:paraId="7D44ECE4" w14:textId="77777777" w:rsidR="0043102E" w:rsidRDefault="0043102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kFAFHmHfQ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A2A05"/>
    <w:rsid w:val="000D0295"/>
    <w:rsid w:val="000E2787"/>
    <w:rsid w:val="000E6BCA"/>
    <w:rsid w:val="000F785D"/>
    <w:rsid w:val="001017C8"/>
    <w:rsid w:val="00117C90"/>
    <w:rsid w:val="00123380"/>
    <w:rsid w:val="00131B51"/>
    <w:rsid w:val="001427B7"/>
    <w:rsid w:val="00147368"/>
    <w:rsid w:val="00172AA7"/>
    <w:rsid w:val="00174418"/>
    <w:rsid w:val="00184E4B"/>
    <w:rsid w:val="00185F3B"/>
    <w:rsid w:val="001874D9"/>
    <w:rsid w:val="00192B04"/>
    <w:rsid w:val="001960E3"/>
    <w:rsid w:val="001A4B05"/>
    <w:rsid w:val="001B1EBE"/>
    <w:rsid w:val="001B2CE4"/>
    <w:rsid w:val="001C17F6"/>
    <w:rsid w:val="001D6848"/>
    <w:rsid w:val="001E10C4"/>
    <w:rsid w:val="001F6646"/>
    <w:rsid w:val="002015A5"/>
    <w:rsid w:val="002051F7"/>
    <w:rsid w:val="0020571E"/>
    <w:rsid w:val="00213C5E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77A6"/>
    <w:rsid w:val="002F5291"/>
    <w:rsid w:val="00305257"/>
    <w:rsid w:val="00316927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3F4151"/>
    <w:rsid w:val="00401144"/>
    <w:rsid w:val="00404225"/>
    <w:rsid w:val="00414F88"/>
    <w:rsid w:val="00416C22"/>
    <w:rsid w:val="0043102E"/>
    <w:rsid w:val="00442634"/>
    <w:rsid w:val="00460312"/>
    <w:rsid w:val="004852C8"/>
    <w:rsid w:val="004B2262"/>
    <w:rsid w:val="004C1C75"/>
    <w:rsid w:val="004C5414"/>
    <w:rsid w:val="00502C45"/>
    <w:rsid w:val="00506DB8"/>
    <w:rsid w:val="00512EBD"/>
    <w:rsid w:val="0052150C"/>
    <w:rsid w:val="0052244B"/>
    <w:rsid w:val="00532F40"/>
    <w:rsid w:val="00543334"/>
    <w:rsid w:val="00545C19"/>
    <w:rsid w:val="0055195B"/>
    <w:rsid w:val="00553925"/>
    <w:rsid w:val="00561CAF"/>
    <w:rsid w:val="00574545"/>
    <w:rsid w:val="005751BB"/>
    <w:rsid w:val="0059090E"/>
    <w:rsid w:val="00591D6A"/>
    <w:rsid w:val="00593BFD"/>
    <w:rsid w:val="005A6BF5"/>
    <w:rsid w:val="005B5F84"/>
    <w:rsid w:val="005C57FD"/>
    <w:rsid w:val="005C5A3A"/>
    <w:rsid w:val="005C60D9"/>
    <w:rsid w:val="0061299B"/>
    <w:rsid w:val="006131A4"/>
    <w:rsid w:val="006169F7"/>
    <w:rsid w:val="00624003"/>
    <w:rsid w:val="006247C4"/>
    <w:rsid w:val="0064133B"/>
    <w:rsid w:val="006438F8"/>
    <w:rsid w:val="00651809"/>
    <w:rsid w:val="006731A9"/>
    <w:rsid w:val="00675BC5"/>
    <w:rsid w:val="006865E7"/>
    <w:rsid w:val="00686E0A"/>
    <w:rsid w:val="00692A05"/>
    <w:rsid w:val="006963EC"/>
    <w:rsid w:val="006A0B43"/>
    <w:rsid w:val="006A1476"/>
    <w:rsid w:val="006A15F8"/>
    <w:rsid w:val="006A53A7"/>
    <w:rsid w:val="006A7436"/>
    <w:rsid w:val="006C1C58"/>
    <w:rsid w:val="006C2303"/>
    <w:rsid w:val="006E4516"/>
    <w:rsid w:val="006E453B"/>
    <w:rsid w:val="006E7ECB"/>
    <w:rsid w:val="006F540C"/>
    <w:rsid w:val="0072632C"/>
    <w:rsid w:val="0073189D"/>
    <w:rsid w:val="00737D76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72E7"/>
    <w:rsid w:val="008010FC"/>
    <w:rsid w:val="008047A1"/>
    <w:rsid w:val="0080547B"/>
    <w:rsid w:val="008071B0"/>
    <w:rsid w:val="00812378"/>
    <w:rsid w:val="00815BD5"/>
    <w:rsid w:val="008213C5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585E"/>
    <w:rsid w:val="00955B27"/>
    <w:rsid w:val="00962EDB"/>
    <w:rsid w:val="00965C7F"/>
    <w:rsid w:val="00973200"/>
    <w:rsid w:val="009A4C1F"/>
    <w:rsid w:val="009C3B79"/>
    <w:rsid w:val="009C7F11"/>
    <w:rsid w:val="009D7B29"/>
    <w:rsid w:val="009E436A"/>
    <w:rsid w:val="00A07A78"/>
    <w:rsid w:val="00A13B3E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2ACC"/>
    <w:rsid w:val="00A96A85"/>
    <w:rsid w:val="00A96F77"/>
    <w:rsid w:val="00AA172D"/>
    <w:rsid w:val="00AA6837"/>
    <w:rsid w:val="00AB37D7"/>
    <w:rsid w:val="00AC1519"/>
    <w:rsid w:val="00AC6DB1"/>
    <w:rsid w:val="00AC72EB"/>
    <w:rsid w:val="00AD6C93"/>
    <w:rsid w:val="00AE39D0"/>
    <w:rsid w:val="00AF2646"/>
    <w:rsid w:val="00B06D52"/>
    <w:rsid w:val="00B15A5F"/>
    <w:rsid w:val="00B241CA"/>
    <w:rsid w:val="00B256FE"/>
    <w:rsid w:val="00B27D7D"/>
    <w:rsid w:val="00B35A5A"/>
    <w:rsid w:val="00B36620"/>
    <w:rsid w:val="00B36882"/>
    <w:rsid w:val="00B42F7A"/>
    <w:rsid w:val="00B42F9C"/>
    <w:rsid w:val="00B57A24"/>
    <w:rsid w:val="00B63255"/>
    <w:rsid w:val="00B76596"/>
    <w:rsid w:val="00B81F0A"/>
    <w:rsid w:val="00B8295D"/>
    <w:rsid w:val="00B8346E"/>
    <w:rsid w:val="00B91D8D"/>
    <w:rsid w:val="00BA2208"/>
    <w:rsid w:val="00BA2AD9"/>
    <w:rsid w:val="00BC513F"/>
    <w:rsid w:val="00BC5AE8"/>
    <w:rsid w:val="00BD0239"/>
    <w:rsid w:val="00BE68D7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875"/>
    <w:rsid w:val="00C937AB"/>
    <w:rsid w:val="00CC0C27"/>
    <w:rsid w:val="00CC396F"/>
    <w:rsid w:val="00CE706B"/>
    <w:rsid w:val="00CF3B6F"/>
    <w:rsid w:val="00CF4144"/>
    <w:rsid w:val="00CF67EE"/>
    <w:rsid w:val="00D01115"/>
    <w:rsid w:val="00D17823"/>
    <w:rsid w:val="00D32A65"/>
    <w:rsid w:val="00D36331"/>
    <w:rsid w:val="00D418D1"/>
    <w:rsid w:val="00D46066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DD5C10"/>
    <w:rsid w:val="00E0230B"/>
    <w:rsid w:val="00E03531"/>
    <w:rsid w:val="00E04630"/>
    <w:rsid w:val="00E10250"/>
    <w:rsid w:val="00E129CD"/>
    <w:rsid w:val="00E21ED4"/>
    <w:rsid w:val="00E2216A"/>
    <w:rsid w:val="00E23A52"/>
    <w:rsid w:val="00E24175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86FCA"/>
    <w:rsid w:val="00E92657"/>
    <w:rsid w:val="00E96AD0"/>
    <w:rsid w:val="00EA0AD7"/>
    <w:rsid w:val="00EA6B96"/>
    <w:rsid w:val="00EA6FFE"/>
    <w:rsid w:val="00EA721D"/>
    <w:rsid w:val="00EA7515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A1FF6"/>
    <w:rsid w:val="00FB301D"/>
    <w:rsid w:val="00FB3268"/>
    <w:rsid w:val="00FB5B80"/>
    <w:rsid w:val="00FC2EF6"/>
    <w:rsid w:val="00FC632E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A395C4"/>
  <w15:docId w15:val="{B213D5F2-7547-408E-B2FA-65CB660F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5E5F"/>
  </w:style>
  <w:style w:type="paragraph" w:styleId="Naslov1">
    <w:name w:val="heading 1"/>
    <w:basedOn w:val="Navaden"/>
    <w:link w:val="Naslov1Znak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E2880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E2880"/>
  </w:style>
  <w:style w:type="character" w:styleId="Sprotnaopomba-sklic">
    <w:name w:val="footnote reference"/>
    <w:uiPriority w:val="99"/>
    <w:semiHidden/>
    <w:unhideWhenUsed/>
    <w:rsid w:val="00EE2880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F67EE"/>
  </w:style>
  <w:style w:type="paragraph" w:styleId="Noga">
    <w:name w:val="footer"/>
    <w:basedOn w:val="Navaden"/>
    <w:link w:val="Nog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CF67EE"/>
  </w:style>
  <w:style w:type="paragraph" w:styleId="Odstavekseznama">
    <w:name w:val="List Paragraph"/>
    <w:basedOn w:val="Navaden"/>
    <w:uiPriority w:val="34"/>
    <w:qFormat/>
    <w:rsid w:val="006131A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Navaden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  <w:lang w:val="nl-NL" w:eastAsia="nl-NL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nl-NL" w:eastAsia="nl-NL"/>
    </w:rPr>
  </w:style>
  <w:style w:type="character" w:styleId="Besedilooznabemesta">
    <w:name w:val="Placeholder Text"/>
    <w:basedOn w:val="Privzetapisavaodstavka"/>
    <w:uiPriority w:val="99"/>
    <w:semiHidden/>
    <w:rsid w:val="006438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3E2D3-5B9E-4EBB-8889-377009F1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Suzana Bohorč</cp:lastModifiedBy>
  <cp:revision>3</cp:revision>
  <cp:lastPrinted>2021-03-15T20:47:00Z</cp:lastPrinted>
  <dcterms:created xsi:type="dcterms:W3CDTF">2021-04-28T21:46:00Z</dcterms:created>
  <dcterms:modified xsi:type="dcterms:W3CDTF">2021-04-28T21:49:00Z</dcterms:modified>
</cp:coreProperties>
</file>