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C061BD" w14:textId="146A1DBF" w:rsidR="00876CB0" w:rsidRPr="00506DB8" w:rsidRDefault="00876CB0" w:rsidP="00876CB0">
      <w:pPr>
        <w:spacing w:line="221" w:lineRule="exact"/>
        <w:rPr>
          <w:rFonts w:ascii="Times New Roman" w:eastAsia="Times New Roman" w:hAnsi="Times New Roman"/>
          <w:sz w:val="24"/>
          <w:lang w:val="en-GB"/>
        </w:rPr>
      </w:pPr>
    </w:p>
    <w:p w14:paraId="5272721D" w14:textId="77777777" w:rsidR="00876CB0" w:rsidRPr="00F93E8D" w:rsidRDefault="00672B7E" w:rsidP="00876CB0">
      <w:pPr>
        <w:spacing w:line="0" w:lineRule="atLeast"/>
        <w:ind w:left="7200" w:hanging="450"/>
        <w:jc w:val="center"/>
        <w:rPr>
          <w:rFonts w:ascii="Impact" w:eastAsia="Impact" w:hAnsi="Impact"/>
          <w:b/>
          <w:sz w:val="40"/>
          <w:szCs w:val="40"/>
          <w:lang w:val="en-GB"/>
        </w:rPr>
      </w:pPr>
      <w:r w:rsidRPr="00F93E8D">
        <w:rPr>
          <w:rFonts w:ascii="Impact" w:hAnsi="Impact"/>
          <w:b/>
          <w:sz w:val="40"/>
          <w:szCs w:val="40"/>
          <w:lang w:val="sl"/>
        </w:rPr>
        <w:t>Enota 12</w:t>
      </w:r>
      <w:r w:rsidR="00876CB0" w:rsidRPr="00F93E8D">
        <w:rPr>
          <w:rFonts w:ascii="Impact" w:hAnsi="Impact"/>
          <w:b/>
          <w:sz w:val="40"/>
          <w:szCs w:val="40"/>
          <w:lang w:val="sl"/>
        </w:rPr>
        <w:t xml:space="preserve">: </w:t>
      </w:r>
      <w:r w:rsidRPr="00F93E8D">
        <w:rPr>
          <w:rFonts w:ascii="Impact" w:hAnsi="Impact"/>
          <w:b/>
          <w:sz w:val="40"/>
          <w:szCs w:val="40"/>
          <w:lang w:val="sl"/>
        </w:rPr>
        <w:t xml:space="preserve"> </w:t>
      </w:r>
      <w:r w:rsidR="00876CB0" w:rsidRPr="00F93E8D">
        <w:rPr>
          <w:rFonts w:ascii="Impact" w:hAnsi="Impact"/>
          <w:b/>
          <w:sz w:val="40"/>
          <w:szCs w:val="40"/>
          <w:lang w:val="sl"/>
        </w:rPr>
        <w:t>Kdo so osebe, ki</w:t>
      </w:r>
      <w:r w:rsidRPr="00F93E8D">
        <w:rPr>
          <w:rFonts w:ascii="Impact" w:hAnsi="Impact"/>
          <w:b/>
          <w:sz w:val="40"/>
          <w:szCs w:val="40"/>
          <w:lang w:val="sl"/>
        </w:rPr>
        <w:t xml:space="preserve"> so mi</w:t>
      </w:r>
      <w:r w:rsidR="00876CB0" w:rsidRPr="00F93E8D">
        <w:rPr>
          <w:rFonts w:ascii="Impact" w:hAnsi="Impact"/>
          <w:b/>
          <w:sz w:val="40"/>
          <w:szCs w:val="40"/>
          <w:lang w:val="sl"/>
        </w:rPr>
        <w:t xml:space="preserve"> pomembne</w:t>
      </w:r>
      <w:r w:rsidR="00C711B1" w:rsidRPr="00F93E8D">
        <w:rPr>
          <w:rFonts w:ascii="Impact" w:hAnsi="Impact"/>
          <w:b/>
          <w:sz w:val="40"/>
          <w:szCs w:val="40"/>
          <w:lang w:val="sl"/>
        </w:rPr>
        <w:t>?</w:t>
      </w:r>
    </w:p>
    <w:p w14:paraId="0B90B64E" w14:textId="77777777" w:rsidR="00876CB0" w:rsidRPr="00F93E8D" w:rsidRDefault="00876CB0" w:rsidP="00876CB0">
      <w:pPr>
        <w:spacing w:line="0" w:lineRule="atLeast"/>
        <w:ind w:left="7200" w:firstLine="720"/>
        <w:jc w:val="center"/>
        <w:rPr>
          <w:rFonts w:ascii="Impact" w:eastAsia="Impact" w:hAnsi="Impact"/>
          <w:sz w:val="40"/>
          <w:szCs w:val="40"/>
          <w:lang w:val="en-GB"/>
        </w:rPr>
      </w:pPr>
      <w:r w:rsidRPr="00F93E8D">
        <w:rPr>
          <w:rFonts w:ascii="Impact" w:hAnsi="Impact"/>
          <w:noProof/>
          <w:sz w:val="40"/>
          <w:szCs w:val="40"/>
          <w:lang w:val="sl"/>
        </w:rPr>
        <w:drawing>
          <wp:anchor distT="0" distB="0" distL="114300" distR="114300" simplePos="0" relativeHeight="251652608" behindDoc="1" locked="0" layoutInCell="1" allowOverlap="1" wp14:anchorId="09F75172" wp14:editId="6FFC458C">
            <wp:simplePos x="0" y="0"/>
            <wp:positionH relativeFrom="column">
              <wp:posOffset>647700</wp:posOffset>
            </wp:positionH>
            <wp:positionV relativeFrom="paragraph">
              <wp:posOffset>440690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3E8D">
        <w:rPr>
          <w:rFonts w:ascii="Impact" w:hAnsi="Impact"/>
          <w:sz w:val="40"/>
          <w:szCs w:val="40"/>
          <w:lang w:val="sl"/>
        </w:rPr>
        <w:t>Vaja 2: Moja prijateljstva</w:t>
      </w:r>
    </w:p>
    <w:p w14:paraId="49AE73CD" w14:textId="77777777" w:rsidR="00876CB0" w:rsidRDefault="00876CB0" w:rsidP="00876CB0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</w:p>
    <w:p w14:paraId="449D526B" w14:textId="77777777" w:rsidR="00876CB0" w:rsidRDefault="00876CB0" w:rsidP="00876CB0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</w:p>
    <w:p w14:paraId="626FAFA1" w14:textId="77777777" w:rsidR="00876CB0" w:rsidRPr="00506DB8" w:rsidRDefault="00876CB0" w:rsidP="00876CB0">
      <w:pPr>
        <w:spacing w:line="0" w:lineRule="atLeast"/>
        <w:ind w:left="7200" w:firstLine="720"/>
        <w:rPr>
          <w:rFonts w:ascii="Impact" w:eastAsia="Impact" w:hAnsi="Impact"/>
          <w:sz w:val="40"/>
          <w:lang w:val="en-GB"/>
        </w:rPr>
        <w:sectPr w:rsidR="00876CB0" w:rsidRPr="00506DB8" w:rsidSect="009A4C1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p w14:paraId="71B1AEBE" w14:textId="77777777" w:rsidR="00876CB0" w:rsidRPr="00E529BD" w:rsidRDefault="000C690F" w:rsidP="00876CB0">
      <w:pPr>
        <w:pStyle w:val="Naslov1"/>
        <w:spacing w:before="304"/>
      </w:pPr>
      <w:bookmarkStart w:id="0" w:name="page2"/>
      <w:bookmarkStart w:id="1" w:name="page3"/>
      <w:bookmarkStart w:id="2" w:name="page4"/>
      <w:bookmarkEnd w:id="0"/>
      <w:bookmarkEnd w:id="1"/>
      <w:bookmarkEnd w:id="2"/>
      <w:r>
        <w:rPr>
          <w:noProof/>
          <w:sz w:val="22"/>
          <w:szCs w:val="22"/>
          <w:lang w:val="sl"/>
        </w:rPr>
        <w:lastRenderedPageBreak/>
        <w:pict w14:anchorId="3C050279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08.95pt;margin-top:29.6pt;width:48pt;height:21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/fIwIAAEs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">
            <v:textbox>
              <w:txbxContent>
                <w:p w14:paraId="5E105CF4" w14:textId="77777777" w:rsidR="00A82AC7" w:rsidRDefault="00A82AC7" w:rsidP="00A82AC7">
                  <w:r>
                    <w:rPr>
                      <w:lang w:val="sl"/>
                    </w:rPr>
                    <w:t>Martin</w:t>
                  </w:r>
                </w:p>
              </w:txbxContent>
            </v:textbox>
            <w10:wrap type="square"/>
          </v:shape>
        </w:pict>
      </w:r>
      <w:r w:rsidR="00755C40">
        <w:rPr>
          <w:noProof/>
          <w:sz w:val="22"/>
          <w:szCs w:val="22"/>
          <w:lang w:val="sl"/>
        </w:rPr>
        <w:drawing>
          <wp:anchor distT="0" distB="0" distL="114300" distR="114300" simplePos="0" relativeHeight="251686912" behindDoc="0" locked="0" layoutInCell="1" allowOverlap="1" wp14:anchorId="273CA41D" wp14:editId="5C70C34D">
            <wp:simplePos x="0" y="0"/>
            <wp:positionH relativeFrom="column">
              <wp:posOffset>7720330</wp:posOffset>
            </wp:positionH>
            <wp:positionV relativeFrom="paragraph">
              <wp:posOffset>367665</wp:posOffset>
            </wp:positionV>
            <wp:extent cx="1194435" cy="1361440"/>
            <wp:effectExtent l="1905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31007553201_d7ca1fec14_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4" r="18480" b="52462"/>
                    <a:stretch/>
                  </pic:blipFill>
                  <pic:spPr bwMode="auto">
                    <a:xfrm>
                      <a:off x="0" y="0"/>
                      <a:ext cx="1194435" cy="136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val="sl"/>
        </w:rPr>
        <w:pict w14:anchorId="6D0147D9">
          <v:shape id="Text Box 2" o:spid="_x0000_s1026" type="#_x0000_t202" style="position:absolute;left:0;text-align:left;margin-left:407.4pt;margin-top:27.35pt;width:81.6pt;height:21pt;z-index:25169408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">
            <v:textbox>
              <w:txbxContent>
                <w:p w14:paraId="65989296" w14:textId="77777777" w:rsidR="00A82AC7" w:rsidRDefault="00A82AC7" w:rsidP="001F0B4F">
                  <w:pPr>
                    <w:jc w:val="both"/>
                  </w:pPr>
                  <w:r>
                    <w:rPr>
                      <w:lang w:val="sl"/>
                    </w:rPr>
                    <w:t>Maria &amp; Manuel</w:t>
                  </w:r>
                </w:p>
              </w:txbxContent>
            </v:textbox>
            <w10:wrap type="square"/>
          </v:shape>
        </w:pict>
      </w:r>
      <w:r w:rsidR="00755C40">
        <w:rPr>
          <w:noProof/>
          <w:sz w:val="22"/>
          <w:szCs w:val="22"/>
          <w:lang w:val="sl"/>
        </w:rPr>
        <w:drawing>
          <wp:anchor distT="0" distB="0" distL="114300" distR="114300" simplePos="0" relativeHeight="251682816" behindDoc="0" locked="0" layoutInCell="1" allowOverlap="1" wp14:anchorId="652E38BB" wp14:editId="3943432A">
            <wp:simplePos x="0" y="0"/>
            <wp:positionH relativeFrom="column">
              <wp:posOffset>5163820</wp:posOffset>
            </wp:positionH>
            <wp:positionV relativeFrom="paragraph">
              <wp:posOffset>342265</wp:posOffset>
            </wp:positionV>
            <wp:extent cx="2079625" cy="138874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arriage-2252985_19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CB0">
        <w:rPr>
          <w:lang w:val="sl"/>
        </w:rPr>
        <w:t>Georgeova zgodba – 2. del</w:t>
      </w:r>
    </w:p>
    <w:p w14:paraId="4889A782" w14:textId="77777777" w:rsidR="00876CB0" w:rsidRPr="00506DB8" w:rsidRDefault="00876CB0" w:rsidP="00876CB0">
      <w:pPr>
        <w:spacing w:line="0" w:lineRule="atLeast"/>
        <w:rPr>
          <w:rFonts w:ascii="Impact" w:eastAsia="Impact" w:hAnsi="Impact"/>
          <w:sz w:val="28"/>
          <w:lang w:val="en-GB"/>
        </w:rPr>
      </w:pPr>
    </w:p>
    <w:p w14:paraId="63EC0310" w14:textId="73D1E6C9" w:rsidR="00876CB0" w:rsidRPr="00146839" w:rsidRDefault="00876CB0" w:rsidP="00876CB0">
      <w:pPr>
        <w:spacing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  <w:r w:rsidRPr="00146839">
        <w:rPr>
          <w:rFonts w:ascii="Georgia" w:hAnsi="Georgia"/>
          <w:sz w:val="22"/>
          <w:szCs w:val="22"/>
          <w:lang w:val="sl"/>
        </w:rPr>
        <w:t>Medtem</w:t>
      </w:r>
      <w:r w:rsidR="00146839">
        <w:rPr>
          <w:rFonts w:ascii="Georgia" w:hAnsi="Georgia"/>
          <w:sz w:val="22"/>
          <w:szCs w:val="22"/>
          <w:lang w:val="sl"/>
        </w:rPr>
        <w:t xml:space="preserve">, </w:t>
      </w:r>
      <w:r w:rsidRPr="00146839">
        <w:rPr>
          <w:rFonts w:ascii="Georgia" w:hAnsi="Georgia"/>
          <w:sz w:val="22"/>
          <w:szCs w:val="22"/>
          <w:lang w:val="sl"/>
        </w:rPr>
        <w:t>ko je George delal v delavnici v velikem mestu</w:t>
      </w:r>
      <w:r w:rsidR="00146839">
        <w:rPr>
          <w:rFonts w:ascii="Georgia" w:hAnsi="Georgia"/>
          <w:sz w:val="22"/>
          <w:szCs w:val="22"/>
          <w:lang w:val="sl"/>
        </w:rPr>
        <w:t>,</w:t>
      </w:r>
      <w:r w:rsidRPr="00146839">
        <w:rPr>
          <w:rFonts w:ascii="Georgia" w:hAnsi="Georgia"/>
          <w:sz w:val="22"/>
          <w:szCs w:val="22"/>
          <w:lang w:val="sl"/>
        </w:rPr>
        <w:t xml:space="preserve"> je bil vedno obkrožen s številnimi prijatelji </w:t>
      </w:r>
      <w:r w:rsidR="00146839">
        <w:rPr>
          <w:rFonts w:ascii="Georgia" w:hAnsi="Georgia"/>
          <w:sz w:val="22"/>
          <w:szCs w:val="22"/>
          <w:lang w:val="sl"/>
        </w:rPr>
        <w:t>s katerimi je</w:t>
      </w:r>
      <w:r w:rsidRPr="00146839">
        <w:rPr>
          <w:rFonts w:ascii="Georgia" w:hAnsi="Georgia"/>
          <w:sz w:val="22"/>
          <w:szCs w:val="22"/>
          <w:lang w:val="sl"/>
        </w:rPr>
        <w:t xml:space="preserve"> pogosto š</w:t>
      </w:r>
      <w:r w:rsidR="00146839">
        <w:rPr>
          <w:rFonts w:ascii="Georgia" w:hAnsi="Georgia"/>
          <w:sz w:val="22"/>
          <w:szCs w:val="22"/>
          <w:lang w:val="sl"/>
        </w:rPr>
        <w:t>el</w:t>
      </w:r>
      <w:r w:rsidRPr="00146839">
        <w:rPr>
          <w:rFonts w:ascii="Georgia" w:hAnsi="Georgia"/>
          <w:sz w:val="22"/>
          <w:szCs w:val="22"/>
          <w:lang w:val="sl"/>
        </w:rPr>
        <w:t xml:space="preserve"> na pijačo v svoj najljubši bar</w:t>
      </w:r>
      <w:r w:rsidR="00146839">
        <w:rPr>
          <w:rFonts w:ascii="Georgia" w:hAnsi="Georgia"/>
          <w:sz w:val="22"/>
          <w:szCs w:val="22"/>
          <w:lang w:val="sl"/>
        </w:rPr>
        <w:t>, na</w:t>
      </w:r>
      <w:r w:rsidRPr="00146839">
        <w:rPr>
          <w:rFonts w:ascii="Georgia" w:hAnsi="Georgia"/>
          <w:sz w:val="22"/>
          <w:szCs w:val="22"/>
          <w:lang w:val="sl"/>
        </w:rPr>
        <w:t xml:space="preserve"> večerjo, </w:t>
      </w:r>
      <w:r w:rsidR="00146839">
        <w:rPr>
          <w:rFonts w:ascii="Georgia" w:hAnsi="Georgia"/>
          <w:sz w:val="22"/>
          <w:szCs w:val="22"/>
          <w:lang w:val="sl"/>
        </w:rPr>
        <w:t xml:space="preserve">na ogled </w:t>
      </w:r>
      <w:r w:rsidRPr="00146839">
        <w:rPr>
          <w:rFonts w:ascii="Georgia" w:hAnsi="Georgia"/>
          <w:sz w:val="22"/>
          <w:szCs w:val="22"/>
          <w:lang w:val="sl"/>
        </w:rPr>
        <w:t>film</w:t>
      </w:r>
      <w:r w:rsidR="00146839">
        <w:rPr>
          <w:rFonts w:ascii="Georgia" w:hAnsi="Georgia"/>
          <w:sz w:val="22"/>
          <w:szCs w:val="22"/>
          <w:lang w:val="sl"/>
        </w:rPr>
        <w:t>a</w:t>
      </w:r>
      <w:r w:rsidRPr="00146839">
        <w:rPr>
          <w:rFonts w:ascii="Georgia" w:hAnsi="Georgia"/>
          <w:sz w:val="22"/>
          <w:szCs w:val="22"/>
          <w:lang w:val="sl"/>
        </w:rPr>
        <w:t xml:space="preserve"> ali </w:t>
      </w:r>
      <w:r w:rsidR="00146839">
        <w:rPr>
          <w:rFonts w:ascii="Georgia" w:hAnsi="Georgia"/>
          <w:sz w:val="22"/>
          <w:szCs w:val="22"/>
          <w:lang w:val="sl"/>
        </w:rPr>
        <w:t>pa</w:t>
      </w:r>
      <w:r w:rsidRPr="00146839">
        <w:rPr>
          <w:rFonts w:ascii="Georgia" w:hAnsi="Georgia"/>
          <w:sz w:val="22"/>
          <w:szCs w:val="22"/>
          <w:lang w:val="sl"/>
        </w:rPr>
        <w:t xml:space="preserve"> na sprehod po mestnem parku.  </w:t>
      </w:r>
    </w:p>
    <w:p w14:paraId="703E58AC" w14:textId="77777777" w:rsidR="00755C40" w:rsidRPr="00146839" w:rsidRDefault="00755C40" w:rsidP="00876CB0">
      <w:pPr>
        <w:spacing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</w:p>
    <w:p w14:paraId="22DCB2DA" w14:textId="5F061DEA" w:rsidR="00A82AC7" w:rsidRPr="00146839" w:rsidRDefault="000C690F" w:rsidP="00876CB0">
      <w:pPr>
        <w:spacing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  <w:r>
        <w:rPr>
          <w:rFonts w:ascii="Georgia" w:hAnsi="Georgia"/>
          <w:noProof/>
          <w:sz w:val="22"/>
          <w:szCs w:val="22"/>
          <w:lang w:val="sl"/>
        </w:rPr>
        <w:pict w14:anchorId="647464F1">
          <v:shape id="_x0000_s1028" type="#_x0000_t202" style="position:absolute;left:0;text-align:left;margin-left:637.85pt;margin-top:50.25pt;width:58.8pt;height:22.8pt;z-index:251689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Gy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">
            <v:textbox style="mso-next-textbox:#_x0000_s1028">
              <w:txbxContent>
                <w:p w14:paraId="0D350675" w14:textId="77777777" w:rsidR="00A82AC7" w:rsidRDefault="00A82AC7">
                  <w:r>
                    <w:rPr>
                      <w:lang w:val="sl"/>
                    </w:rPr>
                    <w:t>Alexander</w:t>
                  </w:r>
                </w:p>
              </w:txbxContent>
            </v:textbox>
            <w10:wrap type="square"/>
          </v:shape>
        </w:pict>
      </w:r>
      <w:r>
        <w:rPr>
          <w:rFonts w:ascii="Georgia" w:hAnsi="Georgia"/>
          <w:noProof/>
          <w:sz w:val="22"/>
          <w:szCs w:val="22"/>
          <w:lang w:val="sl"/>
        </w:rPr>
        <w:pict w14:anchorId="605164B7">
          <v:shape id="_x0000_s1029" type="#_x0000_t202" style="position:absolute;left:0;text-align:left;margin-left:392.75pt;margin-top:50.35pt;width:48pt;height:21pt;z-index:251696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vUJAIAAEs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">
            <v:textbox style="mso-next-textbox:#_x0000_s1029">
              <w:txbxContent>
                <w:p w14:paraId="719AA15C" w14:textId="77777777" w:rsidR="00A82AC7" w:rsidRDefault="00A82AC7" w:rsidP="00A82AC7">
                  <w:r>
                    <w:rPr>
                      <w:lang w:val="sl"/>
                    </w:rPr>
                    <w:t>Diana</w:t>
                  </w:r>
                </w:p>
              </w:txbxContent>
            </v:textbox>
            <w10:wrap type="square"/>
          </v:shape>
        </w:pict>
      </w:r>
      <w:r>
        <w:rPr>
          <w:rFonts w:ascii="Georgia" w:hAnsi="Georgia"/>
          <w:noProof/>
          <w:sz w:val="22"/>
          <w:szCs w:val="22"/>
          <w:lang w:val="sl"/>
        </w:rPr>
        <w:pict w14:anchorId="2D91A14A">
          <v:shape id="_x0000_s1030" type="#_x0000_t202" style="position:absolute;left:0;text-align:left;margin-left:504.2pt;margin-top:50.3pt;width:48pt;height:21pt;z-index:251698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">
            <v:textbox>
              <w:txbxContent>
                <w:p w14:paraId="65D6327F" w14:textId="77777777" w:rsidR="00A82AC7" w:rsidRDefault="00A82AC7" w:rsidP="00A82AC7">
                  <w:r>
                    <w:rPr>
                      <w:lang w:val="sl"/>
                    </w:rPr>
                    <w:t>Peter</w:t>
                  </w:r>
                </w:p>
              </w:txbxContent>
            </v:textbox>
            <w10:wrap type="square"/>
          </v:shape>
        </w:pict>
      </w:r>
      <w:r w:rsidR="00755C40" w:rsidRPr="00146839">
        <w:rPr>
          <w:rFonts w:ascii="Georgia" w:hAnsi="Georgia"/>
          <w:noProof/>
          <w:sz w:val="22"/>
          <w:szCs w:val="22"/>
          <w:lang w:val="sl"/>
        </w:rPr>
        <w:drawing>
          <wp:anchor distT="0" distB="0" distL="114300" distR="114300" simplePos="0" relativeHeight="251654656" behindDoc="0" locked="0" layoutInCell="1" allowOverlap="1" wp14:anchorId="46E5616F" wp14:editId="68D7B916">
            <wp:simplePos x="0" y="0"/>
            <wp:positionH relativeFrom="column">
              <wp:posOffset>6391275</wp:posOffset>
            </wp:positionH>
            <wp:positionV relativeFrom="paragraph">
              <wp:posOffset>625475</wp:posOffset>
            </wp:positionV>
            <wp:extent cx="1295400" cy="154305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31"/>
                    <a:stretch/>
                  </pic:blipFill>
                  <pic:spPr bwMode="auto">
                    <a:xfrm>
                      <a:off x="0" y="0"/>
                      <a:ext cx="1295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5C40" w:rsidRPr="00146839">
        <w:rPr>
          <w:rFonts w:ascii="Georgia" w:hAnsi="Georgia"/>
          <w:noProof/>
          <w:sz w:val="22"/>
          <w:szCs w:val="22"/>
          <w:lang w:val="sl"/>
        </w:rPr>
        <w:drawing>
          <wp:anchor distT="0" distB="0" distL="114300" distR="114300" simplePos="0" relativeHeight="251656704" behindDoc="0" locked="0" layoutInCell="1" allowOverlap="1" wp14:anchorId="36E4720F" wp14:editId="74F886F5">
            <wp:simplePos x="0" y="0"/>
            <wp:positionH relativeFrom="column">
              <wp:posOffset>4981575</wp:posOffset>
            </wp:positionH>
            <wp:positionV relativeFrom="paragraph">
              <wp:posOffset>625475</wp:posOffset>
            </wp:positionV>
            <wp:extent cx="1275715" cy="1562100"/>
            <wp:effectExtent l="1905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2"/>
                    <a:stretch/>
                  </pic:blipFill>
                  <pic:spPr bwMode="auto">
                    <a:xfrm>
                      <a:off x="0" y="0"/>
                      <a:ext cx="12757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5C40" w:rsidRPr="00146839">
        <w:rPr>
          <w:rFonts w:ascii="Georgia" w:hAnsi="Georgia"/>
          <w:noProof/>
          <w:sz w:val="22"/>
          <w:szCs w:val="22"/>
          <w:lang w:val="sl"/>
        </w:rPr>
        <w:drawing>
          <wp:anchor distT="0" distB="0" distL="114300" distR="114300" simplePos="0" relativeHeight="251658752" behindDoc="0" locked="0" layoutInCell="1" allowOverlap="1" wp14:anchorId="7D5E5937" wp14:editId="279188B2">
            <wp:simplePos x="0" y="0"/>
            <wp:positionH relativeFrom="column">
              <wp:posOffset>8086725</wp:posOffset>
            </wp:positionH>
            <wp:positionV relativeFrom="paragraph">
              <wp:posOffset>625475</wp:posOffset>
            </wp:positionV>
            <wp:extent cx="1095375" cy="1543050"/>
            <wp:effectExtent l="1905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31007553201_d7ca1fec14_c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5" t="1" r="49309" b="52687"/>
                    <a:stretch/>
                  </pic:blipFill>
                  <pic:spPr bwMode="auto">
                    <a:xfrm flipH="1">
                      <a:off x="0" y="0"/>
                      <a:ext cx="10953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6CB0" w:rsidRPr="00146839">
        <w:rPr>
          <w:rFonts w:ascii="Georgia" w:hAnsi="Georgia"/>
          <w:sz w:val="22"/>
          <w:szCs w:val="22"/>
          <w:lang w:val="sl"/>
        </w:rPr>
        <w:t>Eden</w:t>
      </w:r>
      <w:r w:rsidR="00085204">
        <w:rPr>
          <w:rFonts w:ascii="Georgia" w:hAnsi="Georgia"/>
          <w:sz w:val="22"/>
          <w:szCs w:val="22"/>
          <w:lang w:val="sl"/>
        </w:rPr>
        <w:t xml:space="preserve"> </w:t>
      </w:r>
      <w:r w:rsidR="00876CB0" w:rsidRPr="00146839">
        <w:rPr>
          <w:rFonts w:ascii="Georgia" w:hAnsi="Georgia"/>
          <w:sz w:val="22"/>
          <w:szCs w:val="22"/>
          <w:lang w:val="sl"/>
        </w:rPr>
        <w:t>od dni, ki ga George nikoli ne bo pozabil, je, ko je šel skupaj s svojim</w:t>
      </w:r>
      <w:r w:rsidR="00F14775">
        <w:rPr>
          <w:rFonts w:ascii="Georgia" w:hAnsi="Georgia"/>
          <w:sz w:val="22"/>
          <w:szCs w:val="22"/>
          <w:lang w:val="sl"/>
        </w:rPr>
        <w:t>a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najboljšim</w:t>
      </w:r>
      <w:r w:rsidR="00F14775">
        <w:rPr>
          <w:rFonts w:ascii="Georgia" w:hAnsi="Georgia"/>
          <w:sz w:val="22"/>
          <w:szCs w:val="22"/>
          <w:lang w:val="sl"/>
        </w:rPr>
        <w:t>a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prijatelj</w:t>
      </w:r>
      <w:r w:rsidR="00AC7D99">
        <w:rPr>
          <w:rFonts w:ascii="Georgia" w:hAnsi="Georgia"/>
          <w:sz w:val="22"/>
          <w:szCs w:val="22"/>
          <w:lang w:val="sl"/>
        </w:rPr>
        <w:t>e</w:t>
      </w:r>
      <w:r w:rsidR="00F14775">
        <w:rPr>
          <w:rFonts w:ascii="Georgia" w:hAnsi="Georgia"/>
          <w:sz w:val="22"/>
          <w:szCs w:val="22"/>
          <w:lang w:val="sl"/>
        </w:rPr>
        <w:t>ma</w:t>
      </w:r>
      <w:r w:rsidR="00AC7D99">
        <w:rPr>
          <w:rFonts w:ascii="Georgia" w:hAnsi="Georgia"/>
          <w:sz w:val="22"/>
          <w:szCs w:val="22"/>
          <w:lang w:val="sl"/>
        </w:rPr>
        <w:t xml:space="preserve"> </w:t>
      </w:r>
      <w:proofErr w:type="spellStart"/>
      <w:r w:rsidR="00876CB0" w:rsidRPr="00146839">
        <w:rPr>
          <w:rFonts w:ascii="Georgia" w:hAnsi="Georgia"/>
          <w:sz w:val="22"/>
          <w:szCs w:val="22"/>
          <w:lang w:val="sl"/>
        </w:rPr>
        <w:t>Alexanderom</w:t>
      </w:r>
      <w:proofErr w:type="spellEnd"/>
      <w:r w:rsidR="00876CB0" w:rsidRPr="00146839">
        <w:rPr>
          <w:rFonts w:ascii="Georgia" w:hAnsi="Georgia"/>
          <w:sz w:val="22"/>
          <w:szCs w:val="22"/>
          <w:lang w:val="sl"/>
        </w:rPr>
        <w:t xml:space="preserve"> in Martinom </w:t>
      </w:r>
      <w:r w:rsidR="00085204">
        <w:rPr>
          <w:rFonts w:ascii="Georgia" w:hAnsi="Georgia"/>
          <w:sz w:val="22"/>
          <w:szCs w:val="22"/>
          <w:lang w:val="sl"/>
        </w:rPr>
        <w:t>z</w:t>
      </w:r>
      <w:r w:rsidR="00876CB0" w:rsidRPr="00146839">
        <w:rPr>
          <w:rFonts w:ascii="Georgia" w:hAnsi="Georgia"/>
          <w:sz w:val="22"/>
          <w:szCs w:val="22"/>
          <w:lang w:val="sl"/>
        </w:rPr>
        <w:t>a dva dni</w:t>
      </w:r>
      <w:r w:rsidR="00085204">
        <w:rPr>
          <w:rFonts w:ascii="Georgia" w:hAnsi="Georgia"/>
          <w:sz w:val="22"/>
          <w:szCs w:val="22"/>
          <w:lang w:val="sl"/>
        </w:rPr>
        <w:t xml:space="preserve"> na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izlet na morje. Tam so se občasno sreča</w:t>
      </w:r>
      <w:r w:rsidR="00085204">
        <w:rPr>
          <w:rFonts w:ascii="Georgia" w:hAnsi="Georgia"/>
          <w:sz w:val="22"/>
          <w:szCs w:val="22"/>
          <w:lang w:val="sl"/>
        </w:rPr>
        <w:t>vali z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George</w:t>
      </w:r>
      <w:r w:rsidR="00085204">
        <w:rPr>
          <w:rFonts w:ascii="Georgia" w:hAnsi="Georgia"/>
          <w:sz w:val="22"/>
          <w:szCs w:val="22"/>
          <w:lang w:val="sl"/>
        </w:rPr>
        <w:t>-</w:t>
      </w:r>
      <w:proofErr w:type="spellStart"/>
      <w:r w:rsidR="00085204">
        <w:rPr>
          <w:rFonts w:ascii="Georgia" w:hAnsi="Georgia"/>
          <w:sz w:val="22"/>
          <w:szCs w:val="22"/>
          <w:lang w:val="sl"/>
        </w:rPr>
        <w:t>vo</w:t>
      </w:r>
      <w:proofErr w:type="spellEnd"/>
      <w:r w:rsidR="00876CB0" w:rsidRPr="00146839">
        <w:rPr>
          <w:rFonts w:ascii="Georgia" w:hAnsi="Georgia"/>
          <w:sz w:val="22"/>
          <w:szCs w:val="22"/>
          <w:lang w:val="sl"/>
        </w:rPr>
        <w:t xml:space="preserve"> </w:t>
      </w:r>
      <w:r w:rsidR="00085204">
        <w:rPr>
          <w:rFonts w:ascii="Georgia" w:hAnsi="Georgia"/>
          <w:sz w:val="22"/>
          <w:szCs w:val="22"/>
          <w:lang w:val="sl"/>
        </w:rPr>
        <w:t>sodelavko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Marijo, ki je bila tudi na počitnicah z </w:t>
      </w:r>
      <w:r w:rsidR="00085204">
        <w:rPr>
          <w:rFonts w:ascii="Georgia" w:hAnsi="Georgia"/>
          <w:sz w:val="22"/>
          <w:szCs w:val="22"/>
          <w:lang w:val="sl"/>
        </w:rPr>
        <w:t>možem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</w:t>
      </w:r>
      <w:proofErr w:type="spellStart"/>
      <w:r w:rsidR="00876CB0" w:rsidRPr="00146839">
        <w:rPr>
          <w:rFonts w:ascii="Georgia" w:hAnsi="Georgia"/>
          <w:sz w:val="22"/>
          <w:szCs w:val="22"/>
          <w:lang w:val="sl"/>
        </w:rPr>
        <w:t>Manuel</w:t>
      </w:r>
      <w:proofErr w:type="spellEnd"/>
      <w:r w:rsidR="00085204">
        <w:rPr>
          <w:rFonts w:ascii="Georgia" w:hAnsi="Georgia"/>
          <w:sz w:val="22"/>
          <w:szCs w:val="22"/>
          <w:lang w:val="sl"/>
        </w:rPr>
        <w:t>-om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. Vsi so se imeli super skupaj, še posebej, </w:t>
      </w:r>
      <w:r w:rsidR="00676B27">
        <w:rPr>
          <w:rFonts w:ascii="Georgia" w:hAnsi="Georgia"/>
          <w:sz w:val="22"/>
          <w:szCs w:val="22"/>
          <w:lang w:val="sl"/>
        </w:rPr>
        <w:t>ob vožnjah s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čolnom </w:t>
      </w:r>
      <w:r w:rsidR="00676B27">
        <w:rPr>
          <w:rFonts w:ascii="Georgia" w:hAnsi="Georgia"/>
          <w:sz w:val="22"/>
          <w:szCs w:val="22"/>
          <w:lang w:val="sl"/>
        </w:rPr>
        <w:t>do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najbližjega otoka. Med jadranje</w:t>
      </w:r>
      <w:r w:rsidR="00676B27">
        <w:rPr>
          <w:rFonts w:ascii="Georgia" w:hAnsi="Georgia"/>
          <w:sz w:val="22"/>
          <w:szCs w:val="22"/>
          <w:lang w:val="sl"/>
        </w:rPr>
        <w:t>m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, </w:t>
      </w:r>
      <w:r w:rsidR="00676B27">
        <w:rPr>
          <w:rFonts w:ascii="Georgia" w:hAnsi="Georgia"/>
          <w:sz w:val="22"/>
          <w:szCs w:val="22"/>
          <w:lang w:val="sl"/>
        </w:rPr>
        <w:t xml:space="preserve">jim je 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Peter – kapitan čolna povedal zgodbo o otoku, </w:t>
      </w:r>
      <w:r w:rsidR="00676B27">
        <w:rPr>
          <w:rFonts w:ascii="Georgia" w:hAnsi="Georgia"/>
          <w:sz w:val="22"/>
          <w:szCs w:val="22"/>
          <w:lang w:val="sl"/>
        </w:rPr>
        <w:t xml:space="preserve">svetoval 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kaj obiskati in jim priporočil zelo </w:t>
      </w:r>
      <w:r w:rsidR="00676B27">
        <w:rPr>
          <w:rFonts w:ascii="Georgia" w:hAnsi="Georgia"/>
          <w:sz w:val="22"/>
          <w:szCs w:val="22"/>
          <w:lang w:val="sl"/>
        </w:rPr>
        <w:t>dobro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restavracijo z okusn</w:t>
      </w:r>
      <w:r w:rsidR="00676B27">
        <w:rPr>
          <w:rFonts w:ascii="Georgia" w:hAnsi="Georgia"/>
          <w:sz w:val="22"/>
          <w:szCs w:val="22"/>
          <w:lang w:val="sl"/>
        </w:rPr>
        <w:t>im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meni</w:t>
      </w:r>
      <w:r w:rsidR="00676B27">
        <w:rPr>
          <w:rFonts w:ascii="Georgia" w:hAnsi="Georgia"/>
          <w:sz w:val="22"/>
          <w:szCs w:val="22"/>
          <w:lang w:val="sl"/>
        </w:rPr>
        <w:t xml:space="preserve">jem </w:t>
      </w:r>
      <w:r w:rsidR="00876CB0" w:rsidRPr="00146839">
        <w:rPr>
          <w:rFonts w:ascii="Georgia" w:hAnsi="Georgia"/>
          <w:sz w:val="22"/>
          <w:szCs w:val="22"/>
          <w:lang w:val="sl"/>
        </w:rPr>
        <w:t>za kosilo. Sledili so Petro</w:t>
      </w:r>
      <w:r w:rsidR="00467C35">
        <w:rPr>
          <w:rFonts w:ascii="Georgia" w:hAnsi="Georgia"/>
          <w:sz w:val="22"/>
          <w:szCs w:val="22"/>
          <w:lang w:val="sl"/>
        </w:rPr>
        <w:t>vem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nasvet</w:t>
      </w:r>
      <w:r w:rsidR="00467C35">
        <w:rPr>
          <w:rFonts w:ascii="Georgia" w:hAnsi="Georgia"/>
          <w:sz w:val="22"/>
          <w:szCs w:val="22"/>
          <w:lang w:val="sl"/>
        </w:rPr>
        <w:t>u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in po dolgem </w:t>
      </w:r>
      <w:r w:rsidR="00467C35">
        <w:rPr>
          <w:rFonts w:ascii="Georgia" w:hAnsi="Georgia"/>
          <w:sz w:val="22"/>
          <w:szCs w:val="22"/>
          <w:lang w:val="sl"/>
        </w:rPr>
        <w:t>sprehodu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, odšli na kosilo v restavracijo </w:t>
      </w:r>
      <w:r w:rsidR="00B905AF">
        <w:rPr>
          <w:rFonts w:ascii="Georgia" w:hAnsi="Georgia"/>
          <w:sz w:val="22"/>
          <w:szCs w:val="22"/>
          <w:lang w:val="sl"/>
        </w:rPr>
        <w:t>s pogledom na morje</w:t>
      </w:r>
      <w:r w:rsidR="00876CB0" w:rsidRPr="00146839">
        <w:rPr>
          <w:rFonts w:ascii="Georgia" w:hAnsi="Georgia"/>
          <w:sz w:val="22"/>
          <w:szCs w:val="22"/>
          <w:lang w:val="sl"/>
        </w:rPr>
        <w:t>. Ker so se soočali z težavami z branjem velikega menija z majhno pisavo</w:t>
      </w:r>
      <w:r w:rsidR="00B905AF">
        <w:rPr>
          <w:rFonts w:ascii="Georgia" w:hAnsi="Georgia"/>
          <w:sz w:val="22"/>
          <w:szCs w:val="22"/>
          <w:lang w:val="sl"/>
        </w:rPr>
        <w:t>, so se s</w:t>
      </w:r>
      <w:r w:rsidR="00876CB0" w:rsidRPr="00146839">
        <w:rPr>
          <w:rFonts w:ascii="Georgia" w:hAnsi="Georgia"/>
          <w:sz w:val="22"/>
          <w:szCs w:val="22"/>
          <w:lang w:val="sl"/>
        </w:rPr>
        <w:t>praš</w:t>
      </w:r>
      <w:r w:rsidR="00B905AF">
        <w:rPr>
          <w:rFonts w:ascii="Georgia" w:hAnsi="Georgia"/>
          <w:sz w:val="22"/>
          <w:szCs w:val="22"/>
          <w:lang w:val="sl"/>
        </w:rPr>
        <w:t>evali</w:t>
      </w:r>
      <w:r w:rsidR="00876CB0" w:rsidRPr="00146839">
        <w:rPr>
          <w:rFonts w:ascii="Georgia" w:hAnsi="Georgia"/>
          <w:sz w:val="22"/>
          <w:szCs w:val="22"/>
          <w:lang w:val="sl"/>
        </w:rPr>
        <w:t>, kaj storiti. Na srečo je Alexander videl ime natakaric</w:t>
      </w:r>
      <w:r w:rsidR="00B905AF">
        <w:rPr>
          <w:rFonts w:ascii="Georgia" w:hAnsi="Georgia"/>
          <w:sz w:val="22"/>
          <w:szCs w:val="22"/>
          <w:lang w:val="sl"/>
        </w:rPr>
        <w:t>e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Dian</w:t>
      </w:r>
      <w:r w:rsidR="00AC7D99">
        <w:rPr>
          <w:rFonts w:ascii="Georgia" w:hAnsi="Georgia"/>
          <w:sz w:val="22"/>
          <w:szCs w:val="22"/>
          <w:lang w:val="sl"/>
        </w:rPr>
        <w:t>e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 in jo poklica</w:t>
      </w:r>
      <w:r w:rsidR="00B905AF">
        <w:rPr>
          <w:rFonts w:ascii="Georgia" w:hAnsi="Georgia"/>
          <w:sz w:val="22"/>
          <w:szCs w:val="22"/>
          <w:lang w:val="sl"/>
        </w:rPr>
        <w:t>l</w:t>
      </w:r>
      <w:r w:rsidR="00876CB0" w:rsidRPr="00146839">
        <w:rPr>
          <w:rFonts w:ascii="Georgia" w:hAnsi="Georgia"/>
          <w:sz w:val="22"/>
          <w:szCs w:val="22"/>
          <w:lang w:val="sl"/>
        </w:rPr>
        <w:t xml:space="preserve">, da jim pomaga pri izbiri hrane. </w:t>
      </w:r>
    </w:p>
    <w:p w14:paraId="07C60C1F" w14:textId="77777777" w:rsidR="00876CB0" w:rsidRPr="00A82AC7" w:rsidRDefault="00A82AC7" w:rsidP="00A82AC7">
      <w:pPr>
        <w:rPr>
          <w:rFonts w:ascii="Georgia" w:eastAsia="Georgia" w:hAnsi="Georgia"/>
          <w:sz w:val="22"/>
          <w:szCs w:val="22"/>
          <w:lang w:val="en-GB"/>
        </w:rPr>
      </w:pPr>
      <w:r>
        <w:rPr>
          <w:rFonts w:ascii="Georgia" w:eastAsia="Georgia" w:hAnsi="Georgia"/>
          <w:sz w:val="22"/>
          <w:szCs w:val="22"/>
          <w:lang w:val="en-GB"/>
        </w:rPr>
        <w:br w:type="page"/>
      </w:r>
    </w:p>
    <w:p w14:paraId="53CBBA35" w14:textId="77777777" w:rsidR="00876CB0" w:rsidRPr="00E529BD" w:rsidRDefault="00876CB0" w:rsidP="00876CB0">
      <w:pPr>
        <w:pStyle w:val="Naslov2"/>
        <w:spacing w:after="240"/>
      </w:pPr>
      <w:r w:rsidRPr="00E529BD">
        <w:rPr>
          <w:lang w:val="sl"/>
        </w:rPr>
        <w:t>Dejavnost 1: Kviz</w:t>
      </w:r>
    </w:p>
    <w:tbl>
      <w:tblPr>
        <w:tblpPr w:leftFromText="180" w:rightFromText="180" w:vertAnchor="page" w:horzAnchor="margin" w:tblpXSpec="right" w:tblpY="25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1"/>
        <w:gridCol w:w="900"/>
        <w:gridCol w:w="3644"/>
      </w:tblGrid>
      <w:tr w:rsidR="00755C40" w:rsidRPr="00506DB8" w14:paraId="115851F1" w14:textId="77777777" w:rsidTr="00755C40">
        <w:tc>
          <w:tcPr>
            <w:tcW w:w="1931" w:type="dxa"/>
            <w:shd w:val="clear" w:color="auto" w:fill="auto"/>
          </w:tcPr>
          <w:p w14:paraId="49B35EE4" w14:textId="77777777" w:rsidR="00755C40" w:rsidRPr="00506DB8" w:rsidRDefault="00755C40" w:rsidP="00755C40">
            <w:pPr>
              <w:spacing w:before="240" w:after="240" w:line="0" w:lineRule="atLeast"/>
              <w:jc w:val="center"/>
              <w:rPr>
                <w:rFonts w:ascii="Impact" w:eastAsia="Impact" w:hAnsi="Impact"/>
                <w:sz w:val="28"/>
                <w:lang w:val="en-GB"/>
              </w:rPr>
            </w:pPr>
            <w:r>
              <w:rPr>
                <w:rFonts w:ascii="Impact" w:eastAsia="Impact" w:hAnsi="Impact"/>
                <w:noProof/>
                <w:sz w:val="28"/>
                <w:lang w:val="es-ES" w:eastAsia="es-ES"/>
              </w:rPr>
              <w:drawing>
                <wp:inline distT="0" distB="0" distL="0" distR="0" wp14:anchorId="1535D5EE" wp14:editId="4D5CC6F4">
                  <wp:extent cx="1024544" cy="1165860"/>
                  <wp:effectExtent l="0" t="0" r="4445" b="0"/>
                  <wp:docPr id="12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1007553201_d7ca1fec14_c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94" r="18480" b="52462"/>
                          <a:stretch/>
                        </pic:blipFill>
                        <pic:spPr bwMode="auto">
                          <a:xfrm>
                            <a:off x="0" y="0"/>
                            <a:ext cx="1059743" cy="1205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4C304A" w14:textId="77777777" w:rsidR="00755C40" w:rsidRPr="008427C5" w:rsidRDefault="00755C40" w:rsidP="00755C40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8427C5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3644" w:type="dxa"/>
            <w:shd w:val="clear" w:color="auto" w:fill="auto"/>
            <w:vAlign w:val="center"/>
          </w:tcPr>
          <w:p w14:paraId="62E54A17" w14:textId="37E25BB8" w:rsidR="00755C40" w:rsidRPr="00101F2E" w:rsidRDefault="00101F2E" w:rsidP="00755C40">
            <w:pPr>
              <w:spacing w:before="240" w:after="240" w:line="0" w:lineRule="atLeast"/>
              <w:jc w:val="both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 w:rsidRPr="00101F2E">
              <w:rPr>
                <w:rFonts w:ascii="Georgia" w:hAnsi="Georgia"/>
                <w:sz w:val="22"/>
                <w:szCs w:val="22"/>
                <w:lang w:val="sl"/>
              </w:rPr>
              <w:t>Je e</w:t>
            </w:r>
            <w:r w:rsidR="00755C40" w:rsidRPr="00101F2E">
              <w:rPr>
                <w:rFonts w:ascii="Georgia" w:hAnsi="Georgia"/>
                <w:sz w:val="22"/>
                <w:szCs w:val="22"/>
                <w:lang w:val="sl"/>
              </w:rPr>
              <w:t>den najboljših prijateljev, saj sta se spoznala v restavraciji na otoku.</w:t>
            </w:r>
          </w:p>
        </w:tc>
      </w:tr>
      <w:tr w:rsidR="00755C40" w:rsidRPr="00506DB8" w14:paraId="25755DB4" w14:textId="77777777" w:rsidTr="00755C40">
        <w:tc>
          <w:tcPr>
            <w:tcW w:w="1931" w:type="dxa"/>
            <w:shd w:val="clear" w:color="auto" w:fill="auto"/>
          </w:tcPr>
          <w:p w14:paraId="044C339E" w14:textId="77777777" w:rsidR="00755C40" w:rsidRPr="00506DB8" w:rsidRDefault="00755C40" w:rsidP="00755C40">
            <w:pPr>
              <w:spacing w:before="240" w:after="240" w:line="0" w:lineRule="atLeast"/>
              <w:jc w:val="center"/>
              <w:rPr>
                <w:rFonts w:ascii="Impact" w:eastAsia="Impact" w:hAnsi="Impact"/>
                <w:sz w:val="28"/>
                <w:lang w:val="en-GB"/>
              </w:rPr>
            </w:pPr>
            <w:r>
              <w:rPr>
                <w:rFonts w:ascii="Impact" w:eastAsia="Impact" w:hAnsi="Impact"/>
                <w:noProof/>
                <w:sz w:val="28"/>
                <w:lang w:val="es-ES" w:eastAsia="es-ES"/>
              </w:rPr>
              <w:drawing>
                <wp:inline distT="0" distB="0" distL="0" distR="0" wp14:anchorId="7B496105" wp14:editId="491BE99D">
                  <wp:extent cx="1066800" cy="1271168"/>
                  <wp:effectExtent l="0" t="0" r="0" b="5715"/>
                  <wp:docPr id="13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46"/>
                          <a:stretch/>
                        </pic:blipFill>
                        <pic:spPr bwMode="auto">
                          <a:xfrm>
                            <a:off x="0" y="0"/>
                            <a:ext cx="1074163" cy="127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A64D630" w14:textId="77777777" w:rsidR="00755C40" w:rsidRPr="008427C5" w:rsidRDefault="00755C40" w:rsidP="00755C40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8427C5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3644" w:type="dxa"/>
            <w:shd w:val="clear" w:color="auto" w:fill="auto"/>
            <w:vAlign w:val="center"/>
          </w:tcPr>
          <w:p w14:paraId="0979EC92" w14:textId="727E8DD4" w:rsidR="00755C40" w:rsidRPr="00101F2E" w:rsidRDefault="00755C40" w:rsidP="00755C40">
            <w:pPr>
              <w:spacing w:before="240" w:after="240" w:line="0" w:lineRule="atLeast"/>
              <w:jc w:val="both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 w:rsidRPr="00101F2E">
              <w:rPr>
                <w:rFonts w:ascii="Georgia" w:hAnsi="Georgia"/>
                <w:sz w:val="22"/>
                <w:szCs w:val="22"/>
                <w:lang w:val="sl"/>
              </w:rPr>
              <w:t>On je</w:t>
            </w:r>
            <w:r w:rsidR="00101F2E" w:rsidRPr="00101F2E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101F2E">
              <w:rPr>
                <w:rFonts w:ascii="Georgia" w:hAnsi="Georgia"/>
                <w:sz w:val="22"/>
                <w:szCs w:val="22"/>
                <w:lang w:val="sl"/>
              </w:rPr>
              <w:t>kapitan</w:t>
            </w:r>
            <w:r w:rsidR="00101F2E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101F2E">
              <w:rPr>
                <w:rFonts w:ascii="Georgia" w:hAnsi="Georgia"/>
                <w:sz w:val="22"/>
                <w:szCs w:val="22"/>
                <w:lang w:val="sl"/>
              </w:rPr>
              <w:t>ladje, ki jih je odpeljal z ob</w:t>
            </w:r>
            <w:r w:rsidR="00101F2E">
              <w:rPr>
                <w:rFonts w:ascii="Georgia" w:hAnsi="Georgia"/>
                <w:sz w:val="22"/>
                <w:szCs w:val="22"/>
                <w:lang w:val="sl"/>
              </w:rPr>
              <w:t>ale</w:t>
            </w:r>
            <w:r w:rsidRPr="00101F2E">
              <w:rPr>
                <w:rFonts w:ascii="Georgia" w:hAnsi="Georgia"/>
                <w:sz w:val="22"/>
                <w:szCs w:val="22"/>
                <w:lang w:val="sl"/>
              </w:rPr>
              <w:t xml:space="preserve"> na</w:t>
            </w:r>
            <w:r w:rsidR="00101F2E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101F2E">
              <w:rPr>
                <w:rFonts w:ascii="Georgia" w:hAnsi="Georgia"/>
                <w:sz w:val="22"/>
                <w:szCs w:val="22"/>
                <w:lang w:val="sl"/>
              </w:rPr>
              <w:t>najbližji otok.</w:t>
            </w:r>
          </w:p>
        </w:tc>
      </w:tr>
      <w:tr w:rsidR="00755C40" w:rsidRPr="00506DB8" w14:paraId="29943769" w14:textId="77777777" w:rsidTr="00755C40">
        <w:trPr>
          <w:trHeight w:val="2623"/>
        </w:trPr>
        <w:tc>
          <w:tcPr>
            <w:tcW w:w="1931" w:type="dxa"/>
            <w:shd w:val="clear" w:color="auto" w:fill="auto"/>
          </w:tcPr>
          <w:p w14:paraId="229892DE" w14:textId="77777777" w:rsidR="00755C40" w:rsidRPr="00506DB8" w:rsidRDefault="00755C40" w:rsidP="00755C40">
            <w:pPr>
              <w:spacing w:before="240" w:after="240" w:line="0" w:lineRule="atLeast"/>
              <w:jc w:val="center"/>
              <w:rPr>
                <w:rFonts w:ascii="Impact" w:eastAsia="Impact" w:hAnsi="Impact"/>
                <w:sz w:val="28"/>
                <w:lang w:val="en-GB"/>
              </w:rPr>
            </w:pPr>
            <w:r>
              <w:rPr>
                <w:rFonts w:ascii="Impact" w:eastAsia="Impact" w:hAnsi="Impact"/>
                <w:noProof/>
                <w:sz w:val="28"/>
                <w:lang w:val="es-ES" w:eastAsia="es-ES"/>
              </w:rPr>
              <w:drawing>
                <wp:inline distT="0" distB="0" distL="0" distR="0" wp14:anchorId="4EDDFBFC" wp14:editId="3518C51E">
                  <wp:extent cx="1034415" cy="1573359"/>
                  <wp:effectExtent l="0" t="0" r="0" b="8255"/>
                  <wp:docPr id="14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marriage-2252985_192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71" t="1" r="15655" b="4228"/>
                          <a:stretch/>
                        </pic:blipFill>
                        <pic:spPr bwMode="auto">
                          <a:xfrm>
                            <a:off x="0" y="0"/>
                            <a:ext cx="1055320" cy="1605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2470545" w14:textId="77777777" w:rsidR="00755C40" w:rsidRPr="008427C5" w:rsidRDefault="00755C40" w:rsidP="00755C40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8427C5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3644" w:type="dxa"/>
            <w:shd w:val="clear" w:color="auto" w:fill="auto"/>
            <w:vAlign w:val="center"/>
          </w:tcPr>
          <w:p w14:paraId="09A211DE" w14:textId="015B8DCC" w:rsidR="00755C40" w:rsidRPr="00101F2E" w:rsidRDefault="00101F2E" w:rsidP="00755C40">
            <w:pPr>
              <w:spacing w:before="240" w:after="240" w:line="0" w:lineRule="atLeast"/>
              <w:jc w:val="both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>
              <w:rPr>
                <w:rFonts w:ascii="Georgia" w:hAnsi="Georgia"/>
                <w:sz w:val="22"/>
                <w:szCs w:val="22"/>
                <w:lang w:val="sl"/>
              </w:rPr>
              <w:t>J</w:t>
            </w:r>
            <w:r w:rsidR="00755C40" w:rsidRPr="00101F2E">
              <w:rPr>
                <w:rFonts w:ascii="Georgia" w:hAnsi="Georgia"/>
                <w:sz w:val="22"/>
                <w:szCs w:val="22"/>
                <w:lang w:val="sl"/>
              </w:rPr>
              <w:t>e Marijin mož, s k</w:t>
            </w:r>
            <w:r w:rsidR="008427C5">
              <w:rPr>
                <w:rFonts w:ascii="Georgia" w:hAnsi="Georgia"/>
                <w:sz w:val="22"/>
                <w:szCs w:val="22"/>
                <w:lang w:val="sl"/>
              </w:rPr>
              <w:t>aterim</w:t>
            </w:r>
            <w:r w:rsidR="00755C40" w:rsidRPr="00101F2E">
              <w:rPr>
                <w:rFonts w:ascii="Georgia" w:hAnsi="Georgia"/>
                <w:sz w:val="22"/>
                <w:szCs w:val="22"/>
                <w:lang w:val="sl"/>
              </w:rPr>
              <w:t xml:space="preserve"> se je George imel </w:t>
            </w:r>
            <w:r w:rsidRPr="00101F2E">
              <w:rPr>
                <w:rFonts w:ascii="Georgia" w:hAnsi="Georgia"/>
                <w:sz w:val="22"/>
                <w:szCs w:val="22"/>
                <w:lang w:val="sl"/>
              </w:rPr>
              <w:t xml:space="preserve"> lepo </w:t>
            </w:r>
            <w:r w:rsidR="00755C40" w:rsidRPr="00101F2E">
              <w:rPr>
                <w:rFonts w:ascii="Georgia" w:hAnsi="Georgia"/>
                <w:sz w:val="22"/>
                <w:szCs w:val="22"/>
                <w:lang w:val="sl"/>
              </w:rPr>
              <w:t>na morju.</w:t>
            </w:r>
          </w:p>
        </w:tc>
      </w:tr>
    </w:tbl>
    <w:p w14:paraId="361E6EBE" w14:textId="77777777" w:rsidR="00876CB0" w:rsidRPr="00506DB8" w:rsidRDefault="00876CB0" w:rsidP="00A82AC7">
      <w:pPr>
        <w:spacing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  <w:r w:rsidRPr="00506DB8">
        <w:rPr>
          <w:sz w:val="22"/>
          <w:szCs w:val="22"/>
          <w:lang w:val="sl"/>
        </w:rPr>
        <w:t>Prosimo, odgovorite na spodnja vprašanja.</w:t>
      </w:r>
    </w:p>
    <w:p w14:paraId="488B4052" w14:textId="77777777" w:rsidR="00876CB0" w:rsidRPr="00506DB8" w:rsidRDefault="00876CB0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212F66B4" w14:textId="373E9BDD" w:rsidR="00A82AC7" w:rsidRDefault="00876CB0" w:rsidP="00876CB0">
      <w:pPr>
        <w:rPr>
          <w:rFonts w:ascii="Georgia" w:eastAsia="Georgia" w:hAnsi="Georgia"/>
          <w:sz w:val="22"/>
          <w:szCs w:val="22"/>
          <w:lang w:val="en-GB"/>
        </w:rPr>
      </w:pPr>
      <w:r w:rsidRPr="00506DB8">
        <w:rPr>
          <w:sz w:val="22"/>
          <w:szCs w:val="22"/>
          <w:lang w:val="sl"/>
        </w:rPr>
        <w:t>1. Kakšna so imena Georgeih najboljših</w:t>
      </w:r>
      <w:r w:rsidR="002E4FDB">
        <w:rPr>
          <w:sz w:val="22"/>
          <w:szCs w:val="22"/>
          <w:lang w:val="sl"/>
        </w:rPr>
        <w:t xml:space="preserve"> </w:t>
      </w:r>
      <w:r w:rsidR="00A82AC7">
        <w:rPr>
          <w:sz w:val="22"/>
          <w:szCs w:val="22"/>
          <w:lang w:val="sl"/>
        </w:rPr>
        <w:t>prijateljev?</w:t>
      </w:r>
    </w:p>
    <w:p w14:paraId="3283C3DC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900"/>
        <w:gridCol w:w="2880"/>
      </w:tblGrid>
      <w:tr w:rsidR="00A82AC7" w:rsidRPr="00506DB8" w14:paraId="2F5E594D" w14:textId="77777777" w:rsidTr="00A82AC7">
        <w:trPr>
          <w:trHeight w:val="1584"/>
        </w:trPr>
        <w:tc>
          <w:tcPr>
            <w:tcW w:w="2620" w:type="dxa"/>
            <w:shd w:val="clear" w:color="auto" w:fill="auto"/>
          </w:tcPr>
          <w:p w14:paraId="03FD98CE" w14:textId="77777777" w:rsidR="00A82AC7" w:rsidRPr="00506DB8" w:rsidRDefault="00A82AC7" w:rsidP="00A82AC7">
            <w:pPr>
              <w:spacing w:before="240" w:after="240" w:line="0" w:lineRule="atLeast"/>
              <w:rPr>
                <w:rFonts w:ascii="Impact" w:eastAsia="Impact" w:hAnsi="Impact"/>
                <w:sz w:val="28"/>
                <w:lang w:val="en-GB"/>
              </w:rPr>
            </w:pPr>
            <w:r>
              <w:rPr>
                <w:rFonts w:ascii="Impact" w:eastAsia="Impact" w:hAnsi="Impact"/>
                <w:noProof/>
                <w:sz w:val="28"/>
                <w:lang w:val="es-ES" w:eastAsia="es-ES"/>
              </w:rPr>
              <w:drawing>
                <wp:inline distT="0" distB="0" distL="0" distR="0" wp14:anchorId="124EF02F" wp14:editId="7960FE35">
                  <wp:extent cx="1652270" cy="987425"/>
                  <wp:effectExtent l="0" t="0" r="5080" b="317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2DBCE0F" w14:textId="77777777" w:rsidR="00A82AC7" w:rsidRPr="008427C5" w:rsidRDefault="00A82AC7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8427C5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2880" w:type="dxa"/>
            <w:shd w:val="clear" w:color="auto" w:fill="auto"/>
          </w:tcPr>
          <w:p w14:paraId="357CEA45" w14:textId="77777777" w:rsidR="00755C40" w:rsidRDefault="00755C40" w:rsidP="00755C40">
            <w:pPr>
              <w:spacing w:before="240" w:after="240" w:line="0" w:lineRule="atLeast"/>
              <w:jc w:val="both"/>
              <w:rPr>
                <w:rFonts w:ascii="Georgia" w:eastAsia="Georgia" w:hAnsi="Georgia"/>
                <w:sz w:val="22"/>
                <w:szCs w:val="22"/>
                <w:lang w:val="en-GB"/>
              </w:rPr>
            </w:pPr>
          </w:p>
          <w:p w14:paraId="14342439" w14:textId="5FE29E34" w:rsidR="00A82AC7" w:rsidRPr="002E4FDB" w:rsidRDefault="00A82AC7" w:rsidP="00755C40">
            <w:pPr>
              <w:spacing w:before="240" w:after="240" w:line="0" w:lineRule="atLeast"/>
              <w:jc w:val="both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 w:rsidRPr="002E4FDB">
              <w:rPr>
                <w:rFonts w:ascii="Georgia" w:hAnsi="Georgia"/>
                <w:sz w:val="22"/>
                <w:szCs w:val="22"/>
                <w:lang w:val="sl"/>
              </w:rPr>
              <w:t>Diana in Peter,</w:t>
            </w:r>
            <w:r w:rsidR="002E4FDB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2E4FDB">
              <w:rPr>
                <w:rFonts w:ascii="Georgia" w:hAnsi="Georgia"/>
                <w:sz w:val="22"/>
                <w:szCs w:val="22"/>
                <w:lang w:val="sl"/>
              </w:rPr>
              <w:t>saj</w:t>
            </w:r>
            <w:r w:rsidR="002E4FDB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2E4FDB">
              <w:rPr>
                <w:rFonts w:ascii="Georgia" w:hAnsi="Georgia"/>
                <w:sz w:val="22"/>
                <w:szCs w:val="22"/>
                <w:lang w:val="sl"/>
              </w:rPr>
              <w:t>so mu dali zelo koristne nasvete in priporočila</w:t>
            </w:r>
          </w:p>
        </w:tc>
      </w:tr>
      <w:tr w:rsidR="00A82AC7" w:rsidRPr="00506DB8" w14:paraId="7A763C1F" w14:textId="77777777" w:rsidTr="00A82AC7">
        <w:tc>
          <w:tcPr>
            <w:tcW w:w="2620" w:type="dxa"/>
            <w:shd w:val="clear" w:color="auto" w:fill="auto"/>
          </w:tcPr>
          <w:p w14:paraId="5194BA76" w14:textId="77777777" w:rsidR="00A82AC7" w:rsidRPr="00506DB8" w:rsidRDefault="00A82AC7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sz w:val="28"/>
                <w:lang w:val="en-GB"/>
              </w:rPr>
            </w:pPr>
            <w:r>
              <w:rPr>
                <w:rFonts w:ascii="Impact" w:eastAsia="Impact" w:hAnsi="Impact"/>
                <w:noProof/>
                <w:sz w:val="28"/>
                <w:lang w:val="es-ES" w:eastAsia="es-ES"/>
              </w:rPr>
              <w:drawing>
                <wp:inline distT="0" distB="0" distL="0" distR="0" wp14:anchorId="19052DDE" wp14:editId="76BD65CD">
                  <wp:extent cx="1615440" cy="1076960"/>
                  <wp:effectExtent l="0" t="0" r="3810" b="889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arriage-2252985_19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C21263" w14:textId="77777777" w:rsidR="00A82AC7" w:rsidRPr="008427C5" w:rsidRDefault="00A82AC7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8427C5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D4851C9" w14:textId="384FFA32" w:rsidR="00A82AC7" w:rsidRPr="002E4FDB" w:rsidRDefault="00A82AC7" w:rsidP="00755C40">
            <w:pPr>
              <w:spacing w:before="240" w:after="240" w:line="0" w:lineRule="atLeast"/>
              <w:jc w:val="both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 w:rsidRPr="002E4FDB">
              <w:rPr>
                <w:rFonts w:ascii="Georgia" w:hAnsi="Georgia"/>
                <w:sz w:val="22"/>
                <w:szCs w:val="22"/>
                <w:lang w:val="sl"/>
              </w:rPr>
              <w:t>Maria in</w:t>
            </w:r>
            <w:r w:rsidR="002E4FDB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proofErr w:type="spellStart"/>
            <w:r w:rsidRPr="002E4FDB">
              <w:rPr>
                <w:rFonts w:ascii="Georgia" w:hAnsi="Georgia"/>
                <w:sz w:val="22"/>
                <w:szCs w:val="22"/>
                <w:lang w:val="sl"/>
              </w:rPr>
              <w:t>Manuel</w:t>
            </w:r>
            <w:proofErr w:type="spellEnd"/>
            <w:r w:rsidRPr="002E4FDB">
              <w:rPr>
                <w:rFonts w:ascii="Georgia" w:hAnsi="Georgia"/>
                <w:sz w:val="22"/>
                <w:szCs w:val="22"/>
                <w:lang w:val="sl"/>
              </w:rPr>
              <w:t xml:space="preserve">, </w:t>
            </w:r>
            <w:r w:rsidR="002E4FDB">
              <w:rPr>
                <w:rFonts w:ascii="Georgia" w:hAnsi="Georgia"/>
                <w:sz w:val="22"/>
                <w:szCs w:val="22"/>
                <w:lang w:val="sl"/>
              </w:rPr>
              <w:t>saj</w:t>
            </w:r>
            <w:r w:rsidRPr="002E4FDB">
              <w:rPr>
                <w:rFonts w:ascii="Georgia" w:hAnsi="Georgia"/>
                <w:sz w:val="22"/>
                <w:szCs w:val="22"/>
                <w:lang w:val="sl"/>
              </w:rPr>
              <w:t xml:space="preserve"> sta se poznala</w:t>
            </w:r>
            <w:r w:rsidR="002E4FDB">
              <w:rPr>
                <w:rFonts w:ascii="Georgia" w:hAnsi="Georgia"/>
                <w:sz w:val="22"/>
                <w:szCs w:val="22"/>
                <w:lang w:val="sl"/>
              </w:rPr>
              <w:t xml:space="preserve"> že </w:t>
            </w:r>
            <w:r w:rsidRPr="002E4FDB">
              <w:rPr>
                <w:rFonts w:ascii="Georgia" w:hAnsi="Georgia"/>
                <w:sz w:val="22"/>
                <w:szCs w:val="22"/>
                <w:lang w:val="sl"/>
              </w:rPr>
              <w:t>nekaj časa in se imela lepo na morju</w:t>
            </w:r>
          </w:p>
        </w:tc>
      </w:tr>
      <w:tr w:rsidR="00A82AC7" w:rsidRPr="00506DB8" w14:paraId="09CACCAC" w14:textId="77777777" w:rsidTr="00A82AC7">
        <w:tc>
          <w:tcPr>
            <w:tcW w:w="2620" w:type="dxa"/>
            <w:shd w:val="clear" w:color="auto" w:fill="auto"/>
          </w:tcPr>
          <w:p w14:paraId="24ED62A1" w14:textId="77777777" w:rsidR="00A82AC7" w:rsidRPr="00506DB8" w:rsidRDefault="00A82AC7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sz w:val="28"/>
                <w:lang w:val="en-GB"/>
              </w:rPr>
            </w:pPr>
            <w:r>
              <w:rPr>
                <w:rFonts w:ascii="Impact" w:eastAsia="Impact" w:hAnsi="Impact"/>
                <w:noProof/>
                <w:sz w:val="28"/>
                <w:lang w:val="es-ES" w:eastAsia="es-ES"/>
              </w:rPr>
              <w:drawing>
                <wp:inline distT="0" distB="0" distL="0" distR="0" wp14:anchorId="5AF7669A" wp14:editId="602808F8">
                  <wp:extent cx="1653540" cy="1417803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31007553201_d7ca1fec14_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69667" cy="143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1ED8D95" w14:textId="77777777" w:rsidR="00A82AC7" w:rsidRPr="008427C5" w:rsidRDefault="00A82AC7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8427C5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515D77D3" w14:textId="788CB1AE" w:rsidR="00A82AC7" w:rsidRPr="002E4FDB" w:rsidRDefault="00A82AC7" w:rsidP="00755C40">
            <w:pPr>
              <w:spacing w:before="240" w:after="240" w:line="0" w:lineRule="atLeast"/>
              <w:jc w:val="both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 w:rsidRPr="002E4FDB">
              <w:rPr>
                <w:rFonts w:ascii="Georgia" w:hAnsi="Georgia"/>
                <w:sz w:val="22"/>
                <w:szCs w:val="22"/>
                <w:lang w:val="sl"/>
              </w:rPr>
              <w:t xml:space="preserve">Aleksander in Martin, </w:t>
            </w:r>
            <w:r w:rsidR="00FB4942">
              <w:rPr>
                <w:rFonts w:ascii="Georgia" w:hAnsi="Georgia"/>
                <w:sz w:val="22"/>
                <w:szCs w:val="22"/>
                <w:lang w:val="sl"/>
              </w:rPr>
              <w:t>saj</w:t>
            </w:r>
            <w:r w:rsidRPr="002E4FDB">
              <w:rPr>
                <w:rFonts w:ascii="Georgia" w:hAnsi="Georgia"/>
                <w:sz w:val="22"/>
                <w:szCs w:val="22"/>
                <w:lang w:val="sl"/>
              </w:rPr>
              <w:t xml:space="preserve"> se poznata že dolgo časa,  skupaj</w:t>
            </w:r>
            <w:r w:rsidR="00FB4942">
              <w:rPr>
                <w:rFonts w:ascii="Georgia" w:hAnsi="Georgia"/>
                <w:sz w:val="22"/>
                <w:szCs w:val="22"/>
                <w:lang w:val="sl"/>
              </w:rPr>
              <w:t xml:space="preserve"> so</w:t>
            </w:r>
            <w:r w:rsidRPr="002E4FDB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="00FB4942">
              <w:rPr>
                <w:rFonts w:ascii="Georgia" w:hAnsi="Georgia"/>
                <w:sz w:val="22"/>
                <w:szCs w:val="22"/>
                <w:lang w:val="sl"/>
              </w:rPr>
              <w:t>doživeli že</w:t>
            </w:r>
            <w:r w:rsidRPr="002E4FDB">
              <w:rPr>
                <w:rFonts w:ascii="Georgia" w:hAnsi="Georgia"/>
                <w:sz w:val="22"/>
                <w:szCs w:val="22"/>
                <w:lang w:val="sl"/>
              </w:rPr>
              <w:t xml:space="preserve"> marsikaj</w:t>
            </w:r>
            <w:r w:rsidR="00FB4942">
              <w:rPr>
                <w:rFonts w:ascii="Georgia" w:hAnsi="Georgia"/>
                <w:sz w:val="22"/>
                <w:szCs w:val="22"/>
                <w:lang w:val="sl"/>
              </w:rPr>
              <w:t xml:space="preserve"> in </w:t>
            </w:r>
            <w:r w:rsidRPr="002E4FDB">
              <w:rPr>
                <w:rFonts w:ascii="Georgia" w:hAnsi="Georgia"/>
                <w:sz w:val="22"/>
                <w:szCs w:val="22"/>
                <w:lang w:val="sl"/>
              </w:rPr>
              <w:t xml:space="preserve">si delili </w:t>
            </w:r>
            <w:r w:rsidR="00FB4942">
              <w:rPr>
                <w:rFonts w:ascii="Georgia" w:hAnsi="Georgia"/>
                <w:sz w:val="22"/>
                <w:szCs w:val="22"/>
                <w:lang w:val="sl"/>
              </w:rPr>
              <w:t>lepe spomine.</w:t>
            </w:r>
          </w:p>
        </w:tc>
      </w:tr>
    </w:tbl>
    <w:p w14:paraId="441A8EFE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49EC7C11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10607132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5EE3368C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4DB07937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06272374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2687BEE8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40B392BD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441128F0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615C5594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2E4BF92A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33A29767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7F970768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60041B70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189D7EDE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6D18C2B1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69F1FB68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0346AF69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49C3EE77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7CA02239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264DD121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125CB289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0939F98E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10277084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541426B5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241DD4C8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2778CD22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606247F9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35700542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25867ABD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331F5C42" w14:textId="77777777" w:rsidR="00A82AC7" w:rsidRDefault="00A82AC7" w:rsidP="00876CB0">
      <w:pPr>
        <w:rPr>
          <w:rFonts w:ascii="Georgia" w:eastAsia="Georgia" w:hAnsi="Georgia"/>
          <w:sz w:val="22"/>
          <w:szCs w:val="22"/>
          <w:lang w:val="en-GB"/>
        </w:rPr>
      </w:pPr>
    </w:p>
    <w:p w14:paraId="55232146" w14:textId="77777777" w:rsidR="00876CB0" w:rsidRPr="00506DB8" w:rsidRDefault="004B6A7A" w:rsidP="00876CB0">
      <w:pPr>
        <w:rPr>
          <w:rFonts w:ascii="Georgia" w:eastAsia="Georgia" w:hAnsi="Georgia"/>
          <w:sz w:val="22"/>
          <w:szCs w:val="22"/>
          <w:lang w:val="en-GB"/>
        </w:rPr>
      </w:pPr>
      <w:r>
        <w:rPr>
          <w:sz w:val="22"/>
          <w:szCs w:val="22"/>
          <w:lang w:val="sl"/>
        </w:rPr>
        <w:t>2</w:t>
      </w:r>
      <w:r w:rsidR="00876CB0" w:rsidRPr="00506DB8">
        <w:rPr>
          <w:sz w:val="22"/>
          <w:szCs w:val="22"/>
          <w:lang w:val="sl"/>
        </w:rPr>
        <w:t>. Kakšna je vloga Petra v Georgeovem življenju?</w:t>
      </w:r>
    </w:p>
    <w:p w14:paraId="3FC05757" w14:textId="77777777" w:rsidR="00876CB0" w:rsidRPr="00506DB8" w:rsidRDefault="00876CB0" w:rsidP="00876CB0">
      <w:pPr>
        <w:spacing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</w:p>
    <w:p w14:paraId="50E3876F" w14:textId="77777777" w:rsidR="00876CB0" w:rsidRPr="00506DB8" w:rsidRDefault="00876CB0" w:rsidP="00876CB0">
      <w:pPr>
        <w:rPr>
          <w:rFonts w:ascii="Georgia" w:eastAsia="Georgia" w:hAnsi="Georgia"/>
          <w:b/>
          <w:sz w:val="22"/>
          <w:szCs w:val="22"/>
          <w:lang w:val="en-GB"/>
        </w:rPr>
      </w:pPr>
    </w:p>
    <w:p w14:paraId="43CF9D91" w14:textId="77777777" w:rsidR="00876CB0" w:rsidRPr="00506DB8" w:rsidRDefault="00876CB0" w:rsidP="00876CB0">
      <w:pPr>
        <w:rPr>
          <w:rFonts w:ascii="Georgia" w:eastAsia="Georgia" w:hAnsi="Georgia"/>
          <w:b/>
          <w:sz w:val="22"/>
          <w:szCs w:val="22"/>
          <w:lang w:val="en-GB"/>
        </w:rPr>
      </w:pPr>
    </w:p>
    <w:p w14:paraId="0EDCA144" w14:textId="77777777" w:rsidR="00876CB0" w:rsidRPr="00506DB8" w:rsidRDefault="00876CB0" w:rsidP="00876CB0">
      <w:pPr>
        <w:spacing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</w:p>
    <w:p w14:paraId="41235C29" w14:textId="77777777" w:rsidR="00876CB0" w:rsidRPr="00506DB8" w:rsidRDefault="00876CB0" w:rsidP="00876CB0">
      <w:pPr>
        <w:spacing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</w:p>
    <w:tbl>
      <w:tblPr>
        <w:tblpPr w:leftFromText="180" w:rightFromText="180" w:horzAnchor="margin" w:tblpY="995"/>
        <w:tblW w:w="6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6"/>
        <w:gridCol w:w="1009"/>
        <w:gridCol w:w="3634"/>
      </w:tblGrid>
      <w:tr w:rsidR="00876CB0" w:rsidRPr="00506DB8" w14:paraId="5AF7C987" w14:textId="77777777" w:rsidTr="008411C4">
        <w:trPr>
          <w:trHeight w:val="2769"/>
        </w:trPr>
        <w:tc>
          <w:tcPr>
            <w:tcW w:w="2166" w:type="dxa"/>
            <w:shd w:val="clear" w:color="auto" w:fill="auto"/>
          </w:tcPr>
          <w:p w14:paraId="04935C0D" w14:textId="77777777" w:rsidR="00876CB0" w:rsidRPr="00506DB8" w:rsidRDefault="00876CB0" w:rsidP="00A82AC7">
            <w:pPr>
              <w:spacing w:before="240" w:after="240" w:line="0" w:lineRule="atLeast"/>
              <w:rPr>
                <w:rFonts w:ascii="Impact" w:eastAsia="Impact" w:hAnsi="Impact"/>
                <w:sz w:val="28"/>
                <w:lang w:val="en-GB"/>
              </w:rPr>
            </w:pPr>
            <w:r w:rsidRPr="00920760">
              <w:rPr>
                <w:noProof/>
                <w:sz w:val="28"/>
                <w:lang w:val="sl"/>
              </w:rPr>
              <w:drawing>
                <wp:anchor distT="0" distB="0" distL="114300" distR="114300" simplePos="0" relativeHeight="251660800" behindDoc="0" locked="0" layoutInCell="1" allowOverlap="1" wp14:anchorId="7AED08ED" wp14:editId="727C6F72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203200</wp:posOffset>
                  </wp:positionV>
                  <wp:extent cx="661670" cy="1097280"/>
                  <wp:effectExtent l="0" t="0" r="5080" b="7620"/>
                  <wp:wrapThrough wrapText="bothSides">
                    <wp:wrapPolygon edited="0">
                      <wp:start x="0" y="0"/>
                      <wp:lineTo x="0" y="21375"/>
                      <wp:lineTo x="21144" y="21375"/>
                      <wp:lineTo x="21144" y="0"/>
                      <wp:lineTo x="0" y="0"/>
                    </wp:wrapPolygon>
                  </wp:wrapThrough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81"/>
                          <a:stretch/>
                        </pic:blipFill>
                        <pic:spPr bwMode="auto">
                          <a:xfrm>
                            <a:off x="0" y="0"/>
                            <a:ext cx="66167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20760">
              <w:rPr>
                <w:noProof/>
                <w:sz w:val="28"/>
                <w:lang w:val="sl"/>
              </w:rPr>
              <w:drawing>
                <wp:anchor distT="0" distB="0" distL="114300" distR="114300" simplePos="0" relativeHeight="251659776" behindDoc="0" locked="0" layoutInCell="1" allowOverlap="1" wp14:anchorId="2ACC524A" wp14:editId="7B7DADA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198755</wp:posOffset>
                  </wp:positionV>
                  <wp:extent cx="693420" cy="1097280"/>
                  <wp:effectExtent l="0" t="0" r="0" b="762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19882"/>
                          <a:stretch/>
                        </pic:blipFill>
                        <pic:spPr bwMode="auto">
                          <a:xfrm>
                            <a:off x="0" y="0"/>
                            <a:ext cx="6934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243F1952" w14:textId="77777777" w:rsidR="00876CB0" w:rsidRPr="001D6FAC" w:rsidRDefault="00876CB0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1D6FAC">
              <w:rPr>
                <w:b/>
                <w:bCs/>
                <w:sz w:val="28"/>
                <w:lang w:val="sl"/>
              </w:rPr>
              <w:t>A</w:t>
            </w:r>
          </w:p>
        </w:tc>
        <w:tc>
          <w:tcPr>
            <w:tcW w:w="3634" w:type="dxa"/>
            <w:shd w:val="clear" w:color="auto" w:fill="auto"/>
          </w:tcPr>
          <w:p w14:paraId="23BB13EA" w14:textId="6105D659" w:rsidR="00876CB0" w:rsidRPr="008411C4" w:rsidRDefault="00876CB0" w:rsidP="00755C40">
            <w:pPr>
              <w:spacing w:before="240" w:after="240" w:line="0" w:lineRule="atLeast"/>
              <w:jc w:val="both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 w:rsidRPr="008411C4">
              <w:rPr>
                <w:rFonts w:ascii="Georgia" w:hAnsi="Georgia"/>
                <w:sz w:val="22"/>
                <w:szCs w:val="22"/>
                <w:lang w:val="sl"/>
              </w:rPr>
              <w:t>Diana je bila pomembna za Georgea, saj mu je pomagala izbrati kosilo</w:t>
            </w:r>
            <w:r w:rsidR="008427C5">
              <w:rPr>
                <w:rFonts w:ascii="Georgia" w:hAnsi="Georgia"/>
                <w:sz w:val="22"/>
                <w:szCs w:val="22"/>
                <w:lang w:val="sl"/>
              </w:rPr>
              <w:t>, ko je bilo to potrebno</w:t>
            </w:r>
            <w:r w:rsidRPr="008411C4">
              <w:rPr>
                <w:rFonts w:ascii="Georgia" w:hAnsi="Georgia"/>
                <w:sz w:val="22"/>
                <w:szCs w:val="22"/>
                <w:lang w:val="sl"/>
              </w:rPr>
              <w:t>, medtem ko je Martin eden od njegovih najboljših</w:t>
            </w:r>
            <w:r w:rsidR="008411C4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8411C4">
              <w:rPr>
                <w:rFonts w:ascii="Georgia" w:hAnsi="Georgia"/>
                <w:sz w:val="22"/>
                <w:szCs w:val="22"/>
                <w:lang w:val="sl"/>
              </w:rPr>
              <w:t xml:space="preserve">prijateljev, </w:t>
            </w:r>
            <w:r w:rsidR="008411C4">
              <w:rPr>
                <w:rFonts w:ascii="Georgia" w:hAnsi="Georgia"/>
                <w:sz w:val="22"/>
                <w:szCs w:val="22"/>
                <w:lang w:val="sl"/>
              </w:rPr>
              <w:t>delijo si</w:t>
            </w:r>
            <w:r w:rsidRPr="008411C4">
              <w:rPr>
                <w:rFonts w:ascii="Georgia" w:hAnsi="Georgia"/>
                <w:sz w:val="22"/>
                <w:szCs w:val="22"/>
                <w:lang w:val="sl"/>
              </w:rPr>
              <w:t xml:space="preserve"> veliko lepih trenutkov skupaj in lahko računajo drug na drugega.</w:t>
            </w:r>
          </w:p>
        </w:tc>
      </w:tr>
      <w:tr w:rsidR="00876CB0" w:rsidRPr="00506DB8" w14:paraId="39FD4DA4" w14:textId="77777777" w:rsidTr="008411C4">
        <w:trPr>
          <w:trHeight w:val="2402"/>
        </w:trPr>
        <w:tc>
          <w:tcPr>
            <w:tcW w:w="2166" w:type="dxa"/>
            <w:shd w:val="clear" w:color="auto" w:fill="auto"/>
          </w:tcPr>
          <w:p w14:paraId="6EFB31DB" w14:textId="77777777" w:rsidR="00876CB0" w:rsidRPr="00506DB8" w:rsidRDefault="00876CB0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sz w:val="28"/>
                <w:lang w:val="en-GB"/>
              </w:rPr>
            </w:pPr>
            <w:r w:rsidRPr="00920760">
              <w:rPr>
                <w:noProof/>
                <w:sz w:val="28"/>
                <w:lang w:val="sl"/>
              </w:rPr>
              <w:drawing>
                <wp:anchor distT="0" distB="0" distL="114300" distR="114300" simplePos="0" relativeHeight="251662848" behindDoc="1" locked="0" layoutInCell="1" allowOverlap="1" wp14:anchorId="1F7CF362" wp14:editId="1791C428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-20320</wp:posOffset>
                  </wp:positionV>
                  <wp:extent cx="661670" cy="1097280"/>
                  <wp:effectExtent l="0" t="0" r="5080" b="7620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81"/>
                          <a:stretch/>
                        </pic:blipFill>
                        <pic:spPr bwMode="auto">
                          <a:xfrm>
                            <a:off x="0" y="0"/>
                            <a:ext cx="66167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20760">
              <w:rPr>
                <w:noProof/>
                <w:sz w:val="28"/>
                <w:lang w:val="sl"/>
              </w:rPr>
              <w:drawing>
                <wp:anchor distT="0" distB="0" distL="114300" distR="114300" simplePos="0" relativeHeight="251661824" behindDoc="1" locked="0" layoutInCell="1" allowOverlap="1" wp14:anchorId="4E1EE5EE" wp14:editId="1267CC8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-20320</wp:posOffset>
                  </wp:positionV>
                  <wp:extent cx="693420" cy="1097280"/>
                  <wp:effectExtent l="0" t="0" r="0" b="762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19882"/>
                          <a:stretch/>
                        </pic:blipFill>
                        <pic:spPr bwMode="auto">
                          <a:xfrm>
                            <a:off x="0" y="0"/>
                            <a:ext cx="69342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35B49B64" w14:textId="77777777" w:rsidR="00876CB0" w:rsidRPr="001D6FAC" w:rsidRDefault="00876CB0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1D6FAC">
              <w:rPr>
                <w:b/>
                <w:bCs/>
                <w:sz w:val="28"/>
                <w:lang w:val="sl"/>
              </w:rPr>
              <w:t>B</w:t>
            </w:r>
          </w:p>
        </w:tc>
        <w:tc>
          <w:tcPr>
            <w:tcW w:w="3634" w:type="dxa"/>
            <w:shd w:val="clear" w:color="auto" w:fill="auto"/>
            <w:vAlign w:val="center"/>
          </w:tcPr>
          <w:p w14:paraId="6CBA167B" w14:textId="26EF438C" w:rsidR="00876CB0" w:rsidRPr="008411C4" w:rsidRDefault="00876CB0" w:rsidP="000F3C5E">
            <w:pPr>
              <w:spacing w:before="240" w:after="240" w:line="0" w:lineRule="atLeast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 w:rsidRPr="008411C4">
              <w:rPr>
                <w:rFonts w:ascii="Georgia" w:hAnsi="Georgia"/>
                <w:sz w:val="22"/>
                <w:szCs w:val="22"/>
                <w:lang w:val="sl"/>
              </w:rPr>
              <w:t>Nobena od nji</w:t>
            </w:r>
            <w:r w:rsidR="000F3C5E">
              <w:rPr>
                <w:rFonts w:ascii="Georgia" w:hAnsi="Georgia"/>
                <w:sz w:val="22"/>
                <w:szCs w:val="22"/>
                <w:lang w:val="sl"/>
              </w:rPr>
              <w:t>ju G</w:t>
            </w:r>
            <w:r w:rsidRPr="008411C4">
              <w:rPr>
                <w:rFonts w:ascii="Georgia" w:hAnsi="Georgia"/>
                <w:sz w:val="22"/>
                <w:szCs w:val="22"/>
                <w:lang w:val="sl"/>
              </w:rPr>
              <w:t>eorgeu ni pomemb</w:t>
            </w:r>
            <w:r w:rsidR="000F3C5E">
              <w:rPr>
                <w:rFonts w:ascii="Georgia" w:hAnsi="Georgia"/>
                <w:sz w:val="22"/>
                <w:szCs w:val="22"/>
                <w:lang w:val="sl"/>
              </w:rPr>
              <w:t>e</w:t>
            </w:r>
            <w:r w:rsidRPr="008411C4">
              <w:rPr>
                <w:rFonts w:ascii="Georgia" w:hAnsi="Georgia"/>
                <w:sz w:val="22"/>
                <w:szCs w:val="22"/>
                <w:lang w:val="sl"/>
              </w:rPr>
              <w:t>n, saj jih komaj pozna.</w:t>
            </w:r>
          </w:p>
        </w:tc>
      </w:tr>
      <w:tr w:rsidR="00876CB0" w:rsidRPr="00506DB8" w14:paraId="7F83588E" w14:textId="77777777" w:rsidTr="008411C4">
        <w:trPr>
          <w:trHeight w:val="2580"/>
        </w:trPr>
        <w:tc>
          <w:tcPr>
            <w:tcW w:w="2166" w:type="dxa"/>
            <w:shd w:val="clear" w:color="auto" w:fill="auto"/>
          </w:tcPr>
          <w:p w14:paraId="45986837" w14:textId="77777777" w:rsidR="00876CB0" w:rsidRPr="00506DB8" w:rsidRDefault="00876CB0" w:rsidP="00A82AC7">
            <w:pPr>
              <w:spacing w:before="240" w:after="240" w:line="0" w:lineRule="atLeast"/>
              <w:rPr>
                <w:rFonts w:ascii="Impact" w:eastAsia="Impact" w:hAnsi="Impact"/>
                <w:sz w:val="28"/>
                <w:lang w:val="en-GB"/>
              </w:rPr>
            </w:pPr>
            <w:r w:rsidRPr="00920760">
              <w:rPr>
                <w:noProof/>
                <w:sz w:val="28"/>
                <w:lang w:val="sl"/>
              </w:rPr>
              <w:drawing>
                <wp:anchor distT="0" distB="0" distL="114300" distR="114300" simplePos="0" relativeHeight="251663872" behindDoc="0" locked="0" layoutInCell="1" allowOverlap="1" wp14:anchorId="331E348E" wp14:editId="28D2F970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68580</wp:posOffset>
                  </wp:positionV>
                  <wp:extent cx="1060400" cy="1285875"/>
                  <wp:effectExtent l="0" t="0" r="6985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81"/>
                          <a:stretch/>
                        </pic:blipFill>
                        <pic:spPr bwMode="auto">
                          <a:xfrm>
                            <a:off x="0" y="0"/>
                            <a:ext cx="10604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02E2E571" w14:textId="77777777" w:rsidR="00876CB0" w:rsidRPr="001D6FAC" w:rsidRDefault="00876CB0" w:rsidP="00A82AC7">
            <w:pPr>
              <w:spacing w:before="240" w:after="240" w:line="0" w:lineRule="atLeast"/>
              <w:jc w:val="center"/>
              <w:rPr>
                <w:rFonts w:ascii="Impact" w:eastAsia="Impact" w:hAnsi="Impact"/>
                <w:b/>
                <w:bCs/>
                <w:sz w:val="28"/>
                <w:lang w:val="en-GB"/>
              </w:rPr>
            </w:pPr>
            <w:r w:rsidRPr="001D6FAC">
              <w:rPr>
                <w:b/>
                <w:bCs/>
                <w:sz w:val="28"/>
                <w:lang w:val="sl"/>
              </w:rPr>
              <w:t>C</w:t>
            </w:r>
          </w:p>
        </w:tc>
        <w:tc>
          <w:tcPr>
            <w:tcW w:w="3634" w:type="dxa"/>
            <w:shd w:val="clear" w:color="auto" w:fill="auto"/>
            <w:vAlign w:val="center"/>
          </w:tcPr>
          <w:p w14:paraId="5588E343" w14:textId="4DAA7FEE" w:rsidR="00876CB0" w:rsidRPr="008411C4" w:rsidRDefault="00876CB0" w:rsidP="00755C40">
            <w:pPr>
              <w:spacing w:before="240" w:after="240" w:line="0" w:lineRule="atLeast"/>
              <w:jc w:val="both"/>
              <w:rPr>
                <w:rFonts w:ascii="Georgia" w:eastAsia="Impact" w:hAnsi="Georgia"/>
                <w:sz w:val="22"/>
                <w:szCs w:val="22"/>
                <w:lang w:val="en-GB"/>
              </w:rPr>
            </w:pPr>
            <w:r w:rsidRPr="008411C4">
              <w:rPr>
                <w:rFonts w:ascii="Georgia" w:hAnsi="Georgia"/>
                <w:sz w:val="22"/>
                <w:szCs w:val="22"/>
                <w:lang w:val="sl"/>
              </w:rPr>
              <w:t>Diana</w:t>
            </w:r>
            <w:r w:rsidR="000F3C5E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8411C4">
              <w:rPr>
                <w:rFonts w:ascii="Georgia" w:hAnsi="Georgia"/>
                <w:sz w:val="22"/>
                <w:szCs w:val="22"/>
                <w:lang w:val="sl"/>
              </w:rPr>
              <w:t>je pomembna</w:t>
            </w:r>
            <w:r w:rsidR="000F3C5E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8411C4">
              <w:rPr>
                <w:rFonts w:ascii="Georgia" w:hAnsi="Georgia"/>
                <w:sz w:val="22"/>
                <w:szCs w:val="22"/>
                <w:lang w:val="sl"/>
              </w:rPr>
              <w:t>Georgeu, saj ga je podpirala,</w:t>
            </w:r>
            <w:r w:rsidR="000F3C5E">
              <w:rPr>
                <w:rFonts w:ascii="Georgia" w:hAnsi="Georgia"/>
                <w:sz w:val="22"/>
                <w:szCs w:val="22"/>
                <w:lang w:val="sl"/>
              </w:rPr>
              <w:t xml:space="preserve"> </w:t>
            </w:r>
            <w:r w:rsidRPr="008411C4">
              <w:rPr>
                <w:rFonts w:ascii="Georgia" w:hAnsi="Georgia"/>
                <w:sz w:val="22"/>
                <w:szCs w:val="22"/>
                <w:lang w:val="sl"/>
              </w:rPr>
              <w:t>ko je to potreboval.</w:t>
            </w:r>
          </w:p>
        </w:tc>
      </w:tr>
    </w:tbl>
    <w:p w14:paraId="6CE940E9" w14:textId="77777777" w:rsidR="00A82AC7" w:rsidRPr="00506DB8" w:rsidRDefault="00A82AC7" w:rsidP="00A82AC7">
      <w:pPr>
        <w:spacing w:after="240"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  <w:r>
        <w:rPr>
          <w:sz w:val="22"/>
          <w:szCs w:val="22"/>
          <w:lang w:val="sl"/>
        </w:rPr>
        <w:t>3</w:t>
      </w:r>
      <w:r w:rsidRPr="00506DB8">
        <w:rPr>
          <w:sz w:val="22"/>
          <w:szCs w:val="22"/>
          <w:lang w:val="sl"/>
        </w:rPr>
        <w:t>. Zakaj sta Diana in Martin pomembna za Georgea?</w:t>
      </w:r>
    </w:p>
    <w:p w14:paraId="4B6C1844" w14:textId="77777777" w:rsidR="00876CB0" w:rsidRPr="00506DB8" w:rsidRDefault="00876CB0" w:rsidP="00876CB0">
      <w:pPr>
        <w:spacing w:line="276" w:lineRule="auto"/>
        <w:jc w:val="both"/>
        <w:rPr>
          <w:rFonts w:ascii="Georgia" w:eastAsia="Georgia" w:hAnsi="Georgia"/>
          <w:sz w:val="22"/>
          <w:szCs w:val="22"/>
          <w:lang w:val="en-GB"/>
        </w:rPr>
      </w:pPr>
    </w:p>
    <w:p w14:paraId="0CEBB8A8" w14:textId="77777777" w:rsidR="00876CB0" w:rsidRPr="00506DB8" w:rsidRDefault="00876CB0" w:rsidP="00876CB0">
      <w:pPr>
        <w:spacing w:line="0" w:lineRule="atLeast"/>
        <w:rPr>
          <w:rFonts w:ascii="Impact" w:eastAsia="Impact" w:hAnsi="Impact"/>
          <w:sz w:val="28"/>
          <w:lang w:val="en-GB"/>
        </w:rPr>
      </w:pPr>
    </w:p>
    <w:p w14:paraId="4A17B13D" w14:textId="24DB842B" w:rsidR="00876CB0" w:rsidRPr="00506DB8" w:rsidRDefault="00876CB0" w:rsidP="00876CB0">
      <w:pPr>
        <w:rPr>
          <w:rFonts w:ascii="Impact" w:eastAsia="Impact" w:hAnsi="Impact"/>
          <w:sz w:val="28"/>
          <w:lang w:val="en-GB"/>
        </w:rPr>
      </w:pPr>
    </w:p>
    <w:sectPr w:rsidR="00876CB0" w:rsidRPr="00506DB8" w:rsidSect="00876CB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7180" w:h="12247" w:orient="landscape"/>
      <w:pgMar w:top="1440" w:right="1419" w:bottom="990" w:left="1440" w:header="0" w:footer="0" w:gutter="0"/>
      <w:cols w:num="2" w:space="0" w:equalWidth="0">
        <w:col w:w="7000" w:space="580"/>
        <w:col w:w="67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6E5AC" w14:textId="77777777" w:rsidR="000C690F" w:rsidRDefault="000C690F" w:rsidP="00EE2880">
      <w:r>
        <w:rPr>
          <w:lang w:val="sl"/>
        </w:rPr>
        <w:separator/>
      </w:r>
    </w:p>
  </w:endnote>
  <w:endnote w:type="continuationSeparator" w:id="0">
    <w:p w14:paraId="2D89190B" w14:textId="77777777" w:rsidR="000C690F" w:rsidRDefault="000C690F" w:rsidP="00EE2880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1CBA3" w14:textId="77777777" w:rsidR="00876CB0" w:rsidRDefault="00876CB0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FFAB2" w14:textId="77777777" w:rsidR="00876CB0" w:rsidRDefault="00876CB0">
    <w:pPr>
      <w:pStyle w:val="Noga"/>
    </w:pPr>
    <w:r>
      <w:rPr>
        <w:noProof/>
        <w:sz w:val="40"/>
        <w:lang w:val="sl"/>
      </w:rPr>
      <w:drawing>
        <wp:anchor distT="0" distB="0" distL="114300" distR="114300" simplePos="0" relativeHeight="251667456" behindDoc="1" locked="0" layoutInCell="1" allowOverlap="1" wp14:anchorId="6F91CBD9" wp14:editId="4746338D">
          <wp:simplePos x="0" y="0"/>
          <wp:positionH relativeFrom="column">
            <wp:posOffset>307975</wp:posOffset>
          </wp:positionH>
          <wp:positionV relativeFrom="paragraph">
            <wp:posOffset>-544830</wp:posOffset>
          </wp:positionV>
          <wp:extent cx="8872220" cy="515620"/>
          <wp:effectExtent l="0" t="0" r="0" b="0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2220" cy="515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C3CA6" w14:textId="77777777" w:rsidR="00876CB0" w:rsidRDefault="00876CB0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FA29" w14:textId="77777777" w:rsidR="00AC1519" w:rsidRDefault="00AC1519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F720A" w14:textId="77777777" w:rsidR="0043102E" w:rsidRDefault="0043102E">
    <w:pPr>
      <w:pStyle w:val="Noga"/>
    </w:pPr>
    <w:r>
      <w:rPr>
        <w:noProof/>
        <w:sz w:val="40"/>
        <w:lang w:val="sl"/>
      </w:rPr>
      <w:drawing>
        <wp:anchor distT="0" distB="0" distL="114300" distR="114300" simplePos="0" relativeHeight="251663360" behindDoc="1" locked="0" layoutInCell="1" allowOverlap="1" wp14:anchorId="25C9B912" wp14:editId="46CDBE75">
          <wp:simplePos x="0" y="0"/>
          <wp:positionH relativeFrom="column">
            <wp:posOffset>307975</wp:posOffset>
          </wp:positionH>
          <wp:positionV relativeFrom="paragraph">
            <wp:posOffset>-544830</wp:posOffset>
          </wp:positionV>
          <wp:extent cx="8872220" cy="515620"/>
          <wp:effectExtent l="0" t="0" r="0" b="0"/>
          <wp:wrapNone/>
          <wp:docPr id="12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2220" cy="515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B6EB" w14:textId="77777777" w:rsidR="00AC1519" w:rsidRDefault="00AC151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45E78" w14:textId="77777777" w:rsidR="000C690F" w:rsidRDefault="000C690F" w:rsidP="00EE2880">
      <w:r>
        <w:rPr>
          <w:lang w:val="sl"/>
        </w:rPr>
        <w:separator/>
      </w:r>
    </w:p>
  </w:footnote>
  <w:footnote w:type="continuationSeparator" w:id="0">
    <w:p w14:paraId="57FE0785" w14:textId="77777777" w:rsidR="000C690F" w:rsidRDefault="000C690F" w:rsidP="00EE2880">
      <w:r>
        <w:rPr>
          <w:lang w:val="s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FE6D6" w14:textId="77777777" w:rsidR="00876CB0" w:rsidRDefault="00876CB0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A2759" w14:textId="77777777" w:rsidR="00876CB0" w:rsidRDefault="00876CB0">
    <w:pPr>
      <w:pStyle w:val="Glava"/>
    </w:pPr>
    <w:r>
      <w:rPr>
        <w:noProof/>
        <w:lang w:val="sl"/>
      </w:rPr>
      <w:drawing>
        <wp:anchor distT="0" distB="0" distL="114300" distR="114300" simplePos="0" relativeHeight="251666432" behindDoc="1" locked="0" layoutInCell="1" allowOverlap="1" wp14:anchorId="324CDF32" wp14:editId="4A1B3E88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5A43D6E" w14:textId="77777777" w:rsidR="00876CB0" w:rsidRDefault="00876CB0">
    <w:pPr>
      <w:pStyle w:val="Glava"/>
    </w:pPr>
  </w:p>
  <w:p w14:paraId="08D54C01" w14:textId="77777777" w:rsidR="00876CB0" w:rsidRDefault="00876CB0">
    <w:pPr>
      <w:pStyle w:val="Glava"/>
    </w:pPr>
  </w:p>
  <w:p w14:paraId="79D167D3" w14:textId="77777777" w:rsidR="00876CB0" w:rsidRDefault="00876CB0">
    <w:pPr>
      <w:pStyle w:val="Glava"/>
    </w:pPr>
    <w:r>
      <w:rPr>
        <w:noProof/>
        <w:lang w:val="sl"/>
      </w:rPr>
      <w:drawing>
        <wp:anchor distT="0" distB="0" distL="114300" distR="114300" simplePos="0" relativeHeight="251665408" behindDoc="1" locked="0" layoutInCell="1" allowOverlap="1" wp14:anchorId="123AC3AF" wp14:editId="7371CB51">
          <wp:simplePos x="0" y="0"/>
          <wp:positionH relativeFrom="page">
            <wp:posOffset>8686800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18902F5" w14:textId="77777777" w:rsidR="00876CB0" w:rsidRDefault="00876CB0">
    <w:pPr>
      <w:pStyle w:val="Glava"/>
    </w:pPr>
  </w:p>
  <w:p w14:paraId="30437434" w14:textId="77777777" w:rsidR="00876CB0" w:rsidRDefault="00876CB0">
    <w:pPr>
      <w:pStyle w:val="Glava"/>
    </w:pPr>
  </w:p>
  <w:p w14:paraId="26CDCAD4" w14:textId="77777777" w:rsidR="00876CB0" w:rsidRDefault="00876CB0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276B3" w14:textId="77777777" w:rsidR="00876CB0" w:rsidRDefault="00876CB0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9695F" w14:textId="77777777" w:rsidR="00AC1519" w:rsidRDefault="00AC1519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572F4" w14:textId="77777777" w:rsidR="0043102E" w:rsidRDefault="0043102E">
    <w:pPr>
      <w:pStyle w:val="Glava"/>
    </w:pPr>
    <w:r>
      <w:rPr>
        <w:noProof/>
        <w:lang w:val="sl"/>
      </w:rPr>
      <w:drawing>
        <wp:anchor distT="0" distB="0" distL="114300" distR="114300" simplePos="0" relativeHeight="251661312" behindDoc="1" locked="0" layoutInCell="1" allowOverlap="1" wp14:anchorId="6B347B77" wp14:editId="57717CDD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CC7B96E" w14:textId="77777777" w:rsidR="0043102E" w:rsidRDefault="0043102E">
    <w:pPr>
      <w:pStyle w:val="Glava"/>
    </w:pPr>
  </w:p>
  <w:p w14:paraId="4521930B" w14:textId="77777777" w:rsidR="0043102E" w:rsidRDefault="0043102E">
    <w:pPr>
      <w:pStyle w:val="Glava"/>
    </w:pPr>
  </w:p>
  <w:p w14:paraId="3412DDFF" w14:textId="77777777" w:rsidR="0043102E" w:rsidRDefault="00AC1519">
    <w:pPr>
      <w:pStyle w:val="Glava"/>
    </w:pPr>
    <w:r>
      <w:rPr>
        <w:noProof/>
        <w:lang w:val="sl"/>
      </w:rPr>
      <w:drawing>
        <wp:anchor distT="0" distB="0" distL="114300" distR="114300" simplePos="0" relativeHeight="251659264" behindDoc="1" locked="0" layoutInCell="1" allowOverlap="1" wp14:anchorId="37D01535" wp14:editId="44CA73D0">
          <wp:simplePos x="0" y="0"/>
          <wp:positionH relativeFrom="page">
            <wp:posOffset>8686800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12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2DB40AC" w14:textId="77777777" w:rsidR="0043102E" w:rsidRDefault="0043102E">
    <w:pPr>
      <w:pStyle w:val="Glava"/>
    </w:pPr>
  </w:p>
  <w:p w14:paraId="404CF9CD" w14:textId="77777777" w:rsidR="0043102E" w:rsidRDefault="0043102E">
    <w:pPr>
      <w:pStyle w:val="Glava"/>
    </w:pPr>
  </w:p>
  <w:p w14:paraId="6417F5DA" w14:textId="77777777" w:rsidR="0043102E" w:rsidRDefault="0043102E">
    <w:pPr>
      <w:pStyle w:val="Glav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9DB11" w14:textId="77777777" w:rsidR="00AC1519" w:rsidRDefault="00AC151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 w15:restartNumberingAfterBreak="0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zY1NTWxNLE0MDFW0lEKTi0uzszPAykwtKgFAAQX7lotAAAA"/>
  </w:docVars>
  <w:rsids>
    <w:rsidRoot w:val="009A4C1F"/>
    <w:rsid w:val="00004E8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6F2E"/>
    <w:rsid w:val="00085204"/>
    <w:rsid w:val="000A2A05"/>
    <w:rsid w:val="000C690F"/>
    <w:rsid w:val="000D0295"/>
    <w:rsid w:val="000E6BCA"/>
    <w:rsid w:val="000F3C5E"/>
    <w:rsid w:val="000F785D"/>
    <w:rsid w:val="001017C8"/>
    <w:rsid w:val="00101F2E"/>
    <w:rsid w:val="00123380"/>
    <w:rsid w:val="00131B51"/>
    <w:rsid w:val="001427B7"/>
    <w:rsid w:val="00146839"/>
    <w:rsid w:val="00147368"/>
    <w:rsid w:val="00162F14"/>
    <w:rsid w:val="00172AA7"/>
    <w:rsid w:val="00174418"/>
    <w:rsid w:val="00184E4B"/>
    <w:rsid w:val="00185F3B"/>
    <w:rsid w:val="001874D9"/>
    <w:rsid w:val="001960E3"/>
    <w:rsid w:val="001A4B05"/>
    <w:rsid w:val="001B1EBE"/>
    <w:rsid w:val="001B2CE4"/>
    <w:rsid w:val="001C17F6"/>
    <w:rsid w:val="001D6848"/>
    <w:rsid w:val="001D6FAC"/>
    <w:rsid w:val="001E10C4"/>
    <w:rsid w:val="001F0B4F"/>
    <w:rsid w:val="001F6646"/>
    <w:rsid w:val="002015A5"/>
    <w:rsid w:val="0020571E"/>
    <w:rsid w:val="00213C5E"/>
    <w:rsid w:val="00223D84"/>
    <w:rsid w:val="00230910"/>
    <w:rsid w:val="002359A4"/>
    <w:rsid w:val="002415D8"/>
    <w:rsid w:val="0024200A"/>
    <w:rsid w:val="00243133"/>
    <w:rsid w:val="0026208E"/>
    <w:rsid w:val="00264116"/>
    <w:rsid w:val="00266B9B"/>
    <w:rsid w:val="00275F51"/>
    <w:rsid w:val="00284192"/>
    <w:rsid w:val="0029092A"/>
    <w:rsid w:val="00292690"/>
    <w:rsid w:val="002951B4"/>
    <w:rsid w:val="002A7DAD"/>
    <w:rsid w:val="002B5569"/>
    <w:rsid w:val="002D2630"/>
    <w:rsid w:val="002D6270"/>
    <w:rsid w:val="002E4FDB"/>
    <w:rsid w:val="002E5C96"/>
    <w:rsid w:val="002E77A6"/>
    <w:rsid w:val="002F5291"/>
    <w:rsid w:val="00305257"/>
    <w:rsid w:val="003247F3"/>
    <w:rsid w:val="00331CE8"/>
    <w:rsid w:val="00362921"/>
    <w:rsid w:val="00367D75"/>
    <w:rsid w:val="003719DB"/>
    <w:rsid w:val="00373BCA"/>
    <w:rsid w:val="00387766"/>
    <w:rsid w:val="0039251A"/>
    <w:rsid w:val="003A1FC8"/>
    <w:rsid w:val="003E675C"/>
    <w:rsid w:val="0040107F"/>
    <w:rsid w:val="00401144"/>
    <w:rsid w:val="00404225"/>
    <w:rsid w:val="00414F88"/>
    <w:rsid w:val="00420CE9"/>
    <w:rsid w:val="0043102E"/>
    <w:rsid w:val="00436376"/>
    <w:rsid w:val="00442634"/>
    <w:rsid w:val="00467C35"/>
    <w:rsid w:val="004852C8"/>
    <w:rsid w:val="004A6E34"/>
    <w:rsid w:val="004B2262"/>
    <w:rsid w:val="004B6A7A"/>
    <w:rsid w:val="004C1C75"/>
    <w:rsid w:val="004C5414"/>
    <w:rsid w:val="004F677C"/>
    <w:rsid w:val="00502C45"/>
    <w:rsid w:val="00506DB8"/>
    <w:rsid w:val="00512EBD"/>
    <w:rsid w:val="0052244B"/>
    <w:rsid w:val="00532F40"/>
    <w:rsid w:val="00543334"/>
    <w:rsid w:val="0055195B"/>
    <w:rsid w:val="00553925"/>
    <w:rsid w:val="00561CAF"/>
    <w:rsid w:val="00574545"/>
    <w:rsid w:val="005751BB"/>
    <w:rsid w:val="0059090E"/>
    <w:rsid w:val="00593BFD"/>
    <w:rsid w:val="005A6BF5"/>
    <w:rsid w:val="005B5F84"/>
    <w:rsid w:val="005C57FD"/>
    <w:rsid w:val="005C5A3A"/>
    <w:rsid w:val="005C60D9"/>
    <w:rsid w:val="0061299B"/>
    <w:rsid w:val="006131A4"/>
    <w:rsid w:val="006169F7"/>
    <w:rsid w:val="00624003"/>
    <w:rsid w:val="006247C4"/>
    <w:rsid w:val="0064133B"/>
    <w:rsid w:val="00651809"/>
    <w:rsid w:val="00672B7E"/>
    <w:rsid w:val="006731A9"/>
    <w:rsid w:val="00676B27"/>
    <w:rsid w:val="006865E7"/>
    <w:rsid w:val="00692A05"/>
    <w:rsid w:val="006A0B43"/>
    <w:rsid w:val="006A1476"/>
    <w:rsid w:val="006A7436"/>
    <w:rsid w:val="006C1C58"/>
    <w:rsid w:val="006C2303"/>
    <w:rsid w:val="006E4516"/>
    <w:rsid w:val="006E453B"/>
    <w:rsid w:val="006E7ECB"/>
    <w:rsid w:val="006F540C"/>
    <w:rsid w:val="0073189D"/>
    <w:rsid w:val="00737D76"/>
    <w:rsid w:val="0074227A"/>
    <w:rsid w:val="0074259F"/>
    <w:rsid w:val="007536EA"/>
    <w:rsid w:val="00753865"/>
    <w:rsid w:val="007559F0"/>
    <w:rsid w:val="00755C40"/>
    <w:rsid w:val="00756F5B"/>
    <w:rsid w:val="007631BF"/>
    <w:rsid w:val="0078019B"/>
    <w:rsid w:val="007A39F2"/>
    <w:rsid w:val="007A5C01"/>
    <w:rsid w:val="007B04F5"/>
    <w:rsid w:val="007B5CA4"/>
    <w:rsid w:val="007C72E7"/>
    <w:rsid w:val="008047A1"/>
    <w:rsid w:val="0080547B"/>
    <w:rsid w:val="008071B0"/>
    <w:rsid w:val="00815BD5"/>
    <w:rsid w:val="008213C5"/>
    <w:rsid w:val="00835CC6"/>
    <w:rsid w:val="00836680"/>
    <w:rsid w:val="0083766F"/>
    <w:rsid w:val="008411C4"/>
    <w:rsid w:val="008427C5"/>
    <w:rsid w:val="00846877"/>
    <w:rsid w:val="0085143F"/>
    <w:rsid w:val="008645B4"/>
    <w:rsid w:val="00876CB0"/>
    <w:rsid w:val="00895351"/>
    <w:rsid w:val="008A507B"/>
    <w:rsid w:val="008A5CB7"/>
    <w:rsid w:val="008B3E2D"/>
    <w:rsid w:val="008B7EF4"/>
    <w:rsid w:val="008C2A14"/>
    <w:rsid w:val="008D59E4"/>
    <w:rsid w:val="008F49C8"/>
    <w:rsid w:val="008F6270"/>
    <w:rsid w:val="00920760"/>
    <w:rsid w:val="009225EE"/>
    <w:rsid w:val="0093754A"/>
    <w:rsid w:val="00942994"/>
    <w:rsid w:val="0095585E"/>
    <w:rsid w:val="00955B27"/>
    <w:rsid w:val="00962EDB"/>
    <w:rsid w:val="00965C7F"/>
    <w:rsid w:val="00973200"/>
    <w:rsid w:val="009A4C1F"/>
    <w:rsid w:val="009C3B79"/>
    <w:rsid w:val="009C7F11"/>
    <w:rsid w:val="00A07A78"/>
    <w:rsid w:val="00A233A0"/>
    <w:rsid w:val="00A244AF"/>
    <w:rsid w:val="00A261C8"/>
    <w:rsid w:val="00A35B59"/>
    <w:rsid w:val="00A43FF4"/>
    <w:rsid w:val="00A63AE0"/>
    <w:rsid w:val="00A66C1C"/>
    <w:rsid w:val="00A76907"/>
    <w:rsid w:val="00A80EAD"/>
    <w:rsid w:val="00A82AC7"/>
    <w:rsid w:val="00A82ADC"/>
    <w:rsid w:val="00A83674"/>
    <w:rsid w:val="00A96A85"/>
    <w:rsid w:val="00A96F77"/>
    <w:rsid w:val="00AA172D"/>
    <w:rsid w:val="00AA6837"/>
    <w:rsid w:val="00AB37D7"/>
    <w:rsid w:val="00AC1519"/>
    <w:rsid w:val="00AC6DB1"/>
    <w:rsid w:val="00AC72EB"/>
    <w:rsid w:val="00AC7D99"/>
    <w:rsid w:val="00AE39D0"/>
    <w:rsid w:val="00AF2646"/>
    <w:rsid w:val="00B06D52"/>
    <w:rsid w:val="00B15A5F"/>
    <w:rsid w:val="00B241CA"/>
    <w:rsid w:val="00B256FE"/>
    <w:rsid w:val="00B27D7D"/>
    <w:rsid w:val="00B36620"/>
    <w:rsid w:val="00B36882"/>
    <w:rsid w:val="00B42F7A"/>
    <w:rsid w:val="00B42F9C"/>
    <w:rsid w:val="00B57A24"/>
    <w:rsid w:val="00B63255"/>
    <w:rsid w:val="00B76596"/>
    <w:rsid w:val="00B81F0A"/>
    <w:rsid w:val="00B8346E"/>
    <w:rsid w:val="00B905AF"/>
    <w:rsid w:val="00B91D8D"/>
    <w:rsid w:val="00BA2208"/>
    <w:rsid w:val="00BA2AD9"/>
    <w:rsid w:val="00BC513F"/>
    <w:rsid w:val="00BC5AE8"/>
    <w:rsid w:val="00BD0239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711B1"/>
    <w:rsid w:val="00C71875"/>
    <w:rsid w:val="00CC0C27"/>
    <w:rsid w:val="00CE706B"/>
    <w:rsid w:val="00CF3B6F"/>
    <w:rsid w:val="00CF4144"/>
    <w:rsid w:val="00CF67EE"/>
    <w:rsid w:val="00D01115"/>
    <w:rsid w:val="00D32A65"/>
    <w:rsid w:val="00D36331"/>
    <w:rsid w:val="00D418D1"/>
    <w:rsid w:val="00D552EA"/>
    <w:rsid w:val="00D648E8"/>
    <w:rsid w:val="00D65122"/>
    <w:rsid w:val="00D662CE"/>
    <w:rsid w:val="00D667EB"/>
    <w:rsid w:val="00D74EBE"/>
    <w:rsid w:val="00D76A6C"/>
    <w:rsid w:val="00D97C93"/>
    <w:rsid w:val="00DA1E6A"/>
    <w:rsid w:val="00DB65AA"/>
    <w:rsid w:val="00DB79E6"/>
    <w:rsid w:val="00DC060C"/>
    <w:rsid w:val="00DD0552"/>
    <w:rsid w:val="00DD2B98"/>
    <w:rsid w:val="00E03531"/>
    <w:rsid w:val="00E04630"/>
    <w:rsid w:val="00E10250"/>
    <w:rsid w:val="00E129CD"/>
    <w:rsid w:val="00E21ED4"/>
    <w:rsid w:val="00E2216A"/>
    <w:rsid w:val="00E23A52"/>
    <w:rsid w:val="00E24175"/>
    <w:rsid w:val="00E3792F"/>
    <w:rsid w:val="00E37953"/>
    <w:rsid w:val="00E4223A"/>
    <w:rsid w:val="00E46192"/>
    <w:rsid w:val="00E529BD"/>
    <w:rsid w:val="00E5662F"/>
    <w:rsid w:val="00E57D9A"/>
    <w:rsid w:val="00E63BC2"/>
    <w:rsid w:val="00E662F6"/>
    <w:rsid w:val="00E70AC0"/>
    <w:rsid w:val="00E77E3E"/>
    <w:rsid w:val="00E80B2E"/>
    <w:rsid w:val="00E84765"/>
    <w:rsid w:val="00E96AD0"/>
    <w:rsid w:val="00EA0AD7"/>
    <w:rsid w:val="00EA721D"/>
    <w:rsid w:val="00EA7515"/>
    <w:rsid w:val="00ED0702"/>
    <w:rsid w:val="00ED118E"/>
    <w:rsid w:val="00ED1575"/>
    <w:rsid w:val="00EE2880"/>
    <w:rsid w:val="00EF3BDE"/>
    <w:rsid w:val="00EF40C2"/>
    <w:rsid w:val="00EF5D68"/>
    <w:rsid w:val="00F0024B"/>
    <w:rsid w:val="00F06046"/>
    <w:rsid w:val="00F070E6"/>
    <w:rsid w:val="00F14775"/>
    <w:rsid w:val="00F16668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93E8D"/>
    <w:rsid w:val="00FB3268"/>
    <w:rsid w:val="00FB4942"/>
    <w:rsid w:val="00FB5B80"/>
    <w:rsid w:val="00FC2EF6"/>
    <w:rsid w:val="00FC632E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97EC00"/>
  <w15:docId w15:val="{EB44E3D0-4168-49F5-8EAD-152FEC94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45E5F"/>
  </w:style>
  <w:style w:type="paragraph" w:styleId="Naslov1">
    <w:name w:val="heading 1"/>
    <w:basedOn w:val="Navaden"/>
    <w:link w:val="Naslov1Znak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36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EE2880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EE2880"/>
  </w:style>
  <w:style w:type="character" w:styleId="Sprotnaopomba-sklic">
    <w:name w:val="footnote reference"/>
    <w:uiPriority w:val="99"/>
    <w:semiHidden/>
    <w:unhideWhenUsed/>
    <w:rsid w:val="00EE2880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F67EE"/>
  </w:style>
  <w:style w:type="paragraph" w:styleId="Noga">
    <w:name w:val="footer"/>
    <w:basedOn w:val="Navaden"/>
    <w:link w:val="NogaZnak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CF67EE"/>
  </w:style>
  <w:style w:type="paragraph" w:styleId="Odstavekseznama">
    <w:name w:val="List Paragraph"/>
    <w:basedOn w:val="Navaden"/>
    <w:uiPriority w:val="34"/>
    <w:qFormat/>
    <w:rsid w:val="006131A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1"/>
    <w:rsid w:val="00E529BD"/>
    <w:rPr>
      <w:rFonts w:ascii="Impact" w:eastAsia="Impact" w:hAnsi="Impact" w:cs="Impact"/>
      <w:sz w:val="28"/>
      <w:szCs w:val="28"/>
    </w:rPr>
  </w:style>
  <w:style w:type="character" w:styleId="Besedilooznabemesta">
    <w:name w:val="Placeholder Text"/>
    <w:basedOn w:val="Privzetapisavaodstavka"/>
    <w:uiPriority w:val="99"/>
    <w:semiHidden/>
    <w:rsid w:val="00F93E8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Relationship Id="rId27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D0B11-C7C7-4740-BF05-12D0EC991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338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cp:lastModifiedBy>Suzana Bohorč</cp:lastModifiedBy>
  <cp:revision>3</cp:revision>
  <cp:lastPrinted>2021-03-15T20:27:00Z</cp:lastPrinted>
  <dcterms:created xsi:type="dcterms:W3CDTF">2021-04-28T21:05:00Z</dcterms:created>
  <dcterms:modified xsi:type="dcterms:W3CDTF">2021-04-28T21:14:00Z</dcterms:modified>
</cp:coreProperties>
</file>