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879AAEA" w14:textId="77777777" w:rsidR="00223D84" w:rsidRPr="00506DB8" w:rsidRDefault="00223D84">
      <w:pPr>
        <w:spacing w:line="221" w:lineRule="exact"/>
        <w:rPr>
          <w:rFonts w:ascii="Times New Roman" w:eastAsia="Times New Roman" w:hAnsi="Times New Roman"/>
          <w:sz w:val="24"/>
          <w:lang w:val="en-GB"/>
        </w:rPr>
      </w:pPr>
    </w:p>
    <w:p w14:paraId="3E9E800A" w14:textId="40CBEB2D" w:rsidR="00B72F80" w:rsidRPr="00E31B0E" w:rsidRDefault="00E31B0E" w:rsidP="00B72F80">
      <w:pPr>
        <w:spacing w:line="0" w:lineRule="atLeast"/>
        <w:ind w:left="7200" w:hanging="540"/>
        <w:jc w:val="center"/>
        <w:rPr>
          <w:lang w:val="sl-SI"/>
        </w:rPr>
      </w:pPr>
      <w:r w:rsidRPr="00E31B0E">
        <w:rPr>
          <w:rFonts w:ascii="Impact" w:eastAsia="Impact" w:hAnsi="Impact"/>
          <w:b/>
          <w:sz w:val="40"/>
          <w:lang w:val="sl-SI"/>
        </w:rPr>
        <w:t>Eno</w:t>
      </w:r>
      <w:r w:rsidR="00223D84" w:rsidRPr="00E31B0E">
        <w:rPr>
          <w:rFonts w:ascii="Impact" w:eastAsia="Impact" w:hAnsi="Impact"/>
          <w:b/>
          <w:sz w:val="40"/>
          <w:lang w:val="sl-SI"/>
        </w:rPr>
        <w:t>t</w:t>
      </w:r>
      <w:r w:rsidRPr="00E31B0E">
        <w:rPr>
          <w:rFonts w:ascii="Impact" w:eastAsia="Impact" w:hAnsi="Impact"/>
          <w:b/>
          <w:sz w:val="40"/>
          <w:lang w:val="sl-SI"/>
        </w:rPr>
        <w:t>a</w:t>
      </w:r>
      <w:r w:rsidR="00223D84" w:rsidRPr="00E31B0E">
        <w:rPr>
          <w:rFonts w:ascii="Impact" w:eastAsia="Impact" w:hAnsi="Impact"/>
          <w:b/>
          <w:sz w:val="40"/>
          <w:lang w:val="sl-SI"/>
        </w:rPr>
        <w:t xml:space="preserve"> </w:t>
      </w:r>
      <w:r w:rsidR="009A4C1F" w:rsidRPr="00E31B0E">
        <w:rPr>
          <w:rFonts w:ascii="Impact" w:eastAsia="Impact" w:hAnsi="Impact"/>
          <w:b/>
          <w:sz w:val="40"/>
          <w:lang w:val="sl-SI"/>
        </w:rPr>
        <w:t>1</w:t>
      </w:r>
      <w:r w:rsidR="005D29ED" w:rsidRPr="00E31B0E">
        <w:rPr>
          <w:rFonts w:ascii="Impact" w:eastAsia="Impact" w:hAnsi="Impact"/>
          <w:b/>
          <w:sz w:val="40"/>
          <w:lang w:val="sl-SI"/>
        </w:rPr>
        <w:t>2</w:t>
      </w:r>
      <w:r w:rsidR="00223D84" w:rsidRPr="00E31B0E">
        <w:rPr>
          <w:rFonts w:ascii="Impact" w:eastAsia="Impact" w:hAnsi="Impact"/>
          <w:b/>
          <w:sz w:val="40"/>
          <w:lang w:val="sl-SI"/>
        </w:rPr>
        <w:t xml:space="preserve">: </w:t>
      </w:r>
      <w:r w:rsidRPr="00E31B0E">
        <w:rPr>
          <w:rFonts w:ascii="Impact" w:eastAsia="Impact" w:hAnsi="Impact"/>
          <w:b/>
          <w:sz w:val="40"/>
          <w:lang w:val="sl-SI"/>
        </w:rPr>
        <w:t>Kd</w:t>
      </w:r>
      <w:r w:rsidR="00414F88" w:rsidRPr="00E31B0E">
        <w:rPr>
          <w:rFonts w:ascii="Impact" w:eastAsia="Impact" w:hAnsi="Impact"/>
          <w:b/>
          <w:sz w:val="40"/>
          <w:lang w:val="sl-SI"/>
        </w:rPr>
        <w:t xml:space="preserve">o </w:t>
      </w:r>
      <w:r w:rsidRPr="00E31B0E">
        <w:rPr>
          <w:rFonts w:ascii="Impact" w:eastAsia="Impact" w:hAnsi="Impact"/>
          <w:b/>
          <w:sz w:val="40"/>
          <w:lang w:val="sl-SI"/>
        </w:rPr>
        <w:t>so</w:t>
      </w:r>
      <w:r w:rsidR="00414F88" w:rsidRPr="00E31B0E">
        <w:rPr>
          <w:rFonts w:ascii="Impact" w:eastAsia="Impact" w:hAnsi="Impact"/>
          <w:b/>
          <w:sz w:val="40"/>
          <w:lang w:val="sl-SI"/>
        </w:rPr>
        <w:t xml:space="preserve"> </w:t>
      </w:r>
      <w:r w:rsidRPr="00E31B0E">
        <w:rPr>
          <w:rFonts w:ascii="Impact" w:eastAsia="Impact" w:hAnsi="Impact"/>
          <w:b/>
          <w:sz w:val="40"/>
          <w:lang w:val="sl-SI"/>
        </w:rPr>
        <w:t>zam</w:t>
      </w:r>
      <w:r w:rsidR="00414F88" w:rsidRPr="00E31B0E">
        <w:rPr>
          <w:rFonts w:ascii="Impact" w:eastAsia="Impact" w:hAnsi="Impact"/>
          <w:b/>
          <w:sz w:val="40"/>
          <w:lang w:val="sl-SI"/>
        </w:rPr>
        <w:t>e p</w:t>
      </w:r>
      <w:r w:rsidRPr="00E31B0E">
        <w:rPr>
          <w:rFonts w:ascii="Impact" w:eastAsia="Impact" w:hAnsi="Impact"/>
          <w:b/>
          <w:sz w:val="40"/>
          <w:lang w:val="sl-SI"/>
        </w:rPr>
        <w:t>omembne osebe</w:t>
      </w:r>
      <w:r w:rsidR="00B72F80" w:rsidRPr="00E31B0E">
        <w:rPr>
          <w:rFonts w:ascii="Impact" w:eastAsia="Impact" w:hAnsi="Impact"/>
          <w:b/>
          <w:sz w:val="40"/>
          <w:lang w:val="sl-SI"/>
        </w:rPr>
        <w:t>?</w:t>
      </w:r>
    </w:p>
    <w:p w14:paraId="61A2DFD7" w14:textId="18612DB5" w:rsidR="00223D84" w:rsidRPr="00E31B0E" w:rsidRDefault="00E31B0E" w:rsidP="00CF67EE">
      <w:pPr>
        <w:spacing w:line="0" w:lineRule="atLeast"/>
        <w:ind w:left="7200" w:firstLine="720"/>
        <w:jc w:val="center"/>
        <w:rPr>
          <w:rFonts w:ascii="Impact" w:eastAsia="Impact" w:hAnsi="Impact"/>
          <w:sz w:val="40"/>
          <w:lang w:val="sl-SI"/>
        </w:rPr>
      </w:pPr>
      <w:r w:rsidRPr="00E31B0E">
        <w:rPr>
          <w:rFonts w:ascii="Impact" w:eastAsia="Impact" w:hAnsi="Impact"/>
          <w:sz w:val="40"/>
          <w:lang w:val="sl-SI"/>
        </w:rPr>
        <w:t>Vaja</w:t>
      </w:r>
      <w:r w:rsidR="0068381F" w:rsidRPr="00E31B0E">
        <w:rPr>
          <w:rFonts w:ascii="Impact" w:eastAsia="Impact" w:hAnsi="Impact"/>
          <w:sz w:val="40"/>
          <w:lang w:val="sl-SI"/>
        </w:rPr>
        <w:t xml:space="preserve"> </w:t>
      </w:r>
      <w:r w:rsidR="00B72F80" w:rsidRPr="00E31B0E">
        <w:rPr>
          <w:rFonts w:ascii="Impact" w:eastAsia="Impact" w:hAnsi="Impact"/>
          <w:sz w:val="40"/>
          <w:lang w:val="sl-SI"/>
        </w:rPr>
        <w:t>1: M</w:t>
      </w:r>
      <w:r w:rsidRPr="00E31B0E">
        <w:rPr>
          <w:rFonts w:ascii="Impact" w:eastAsia="Impact" w:hAnsi="Impact"/>
          <w:sz w:val="40"/>
          <w:lang w:val="sl-SI"/>
        </w:rPr>
        <w:t>oja družina in sorodniki</w:t>
      </w:r>
    </w:p>
    <w:p w14:paraId="40721DA3" w14:textId="77777777" w:rsidR="00F70D85" w:rsidRDefault="00B72F80" w:rsidP="00CF67EE">
      <w:pPr>
        <w:spacing w:line="0" w:lineRule="atLeast"/>
        <w:ind w:left="7200" w:firstLine="720"/>
        <w:jc w:val="center"/>
        <w:rPr>
          <w:rFonts w:ascii="Impact" w:eastAsia="Impact" w:hAnsi="Impact"/>
          <w:b/>
          <w:sz w:val="40"/>
          <w:lang w:val="en-GB"/>
        </w:rPr>
      </w:pPr>
      <w:r>
        <w:rPr>
          <w:rFonts w:ascii="Impact" w:eastAsia="Impact" w:hAnsi="Impact"/>
          <w:noProof/>
          <w:sz w:val="40"/>
          <w:lang w:val="es-ES" w:eastAsia="es-ES"/>
        </w:rPr>
        <w:drawing>
          <wp:anchor distT="0" distB="0" distL="114300" distR="114300" simplePos="0" relativeHeight="251742720" behindDoc="1" locked="0" layoutInCell="1" allowOverlap="1" wp14:anchorId="4005252C" wp14:editId="206FCE98">
            <wp:simplePos x="0" y="0"/>
            <wp:positionH relativeFrom="column">
              <wp:posOffset>647700</wp:posOffset>
            </wp:positionH>
            <wp:positionV relativeFrom="paragraph">
              <wp:posOffset>321310</wp:posOffset>
            </wp:positionV>
            <wp:extent cx="8529320" cy="3865880"/>
            <wp:effectExtent l="0" t="0" r="5080" b="1270"/>
            <wp:wrapTopAndBottom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portant-2508605_19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9320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E7CA95" w14:textId="77777777" w:rsidR="00F70D85" w:rsidRPr="00506DB8" w:rsidRDefault="00F70D85" w:rsidP="00B72F80">
      <w:pPr>
        <w:spacing w:line="0" w:lineRule="atLeast"/>
        <w:rPr>
          <w:rFonts w:ascii="Impact" w:eastAsia="Impact" w:hAnsi="Impact"/>
          <w:sz w:val="40"/>
          <w:lang w:val="en-GB"/>
        </w:rPr>
        <w:sectPr w:rsidR="00F70D85" w:rsidRPr="00506DB8" w:rsidSect="009A4C1F">
          <w:headerReference w:type="default" r:id="rId9"/>
          <w:footerReference w:type="default" r:id="rId10"/>
          <w:pgSz w:w="17180" w:h="12247" w:orient="landscape"/>
          <w:pgMar w:top="1440" w:right="1880" w:bottom="1440" w:left="1440" w:header="0" w:footer="0" w:gutter="0"/>
          <w:cols w:space="0" w:equalWidth="0">
            <w:col w:w="14320"/>
          </w:cols>
          <w:docGrid w:linePitch="360"/>
        </w:sectPr>
      </w:pPr>
    </w:p>
    <w:tbl>
      <w:tblPr>
        <w:tblpPr w:leftFromText="180" w:rightFromText="180" w:vertAnchor="text" w:horzAnchor="page" w:tblpX="9016" w:tblpY="-162"/>
        <w:tblW w:w="7662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10"/>
        <w:gridCol w:w="3652"/>
      </w:tblGrid>
      <w:tr w:rsidR="005D29ED" w:rsidRPr="00506DB8" w14:paraId="6C093D04" w14:textId="77777777" w:rsidTr="005D29ED">
        <w:trPr>
          <w:trHeight w:val="2597"/>
        </w:trPr>
        <w:tc>
          <w:tcPr>
            <w:tcW w:w="4010" w:type="dxa"/>
            <w:shd w:val="clear" w:color="auto" w:fill="auto"/>
            <w:vAlign w:val="bottom"/>
          </w:tcPr>
          <w:p w14:paraId="7B53A432" w14:textId="77777777" w:rsidR="005D29ED" w:rsidRPr="00506DB8" w:rsidRDefault="005D29ED" w:rsidP="005D29ED">
            <w:pPr>
              <w:spacing w:before="120" w:line="230" w:lineRule="auto"/>
              <w:ind w:right="58"/>
              <w:jc w:val="center"/>
              <w:rPr>
                <w:rFonts w:ascii="Impact" w:eastAsia="Impact" w:hAnsi="Impact"/>
                <w:sz w:val="24"/>
                <w:szCs w:val="24"/>
                <w:lang w:val="en-GB"/>
              </w:rPr>
            </w:pPr>
            <w:bookmarkStart w:id="0" w:name="page2"/>
            <w:bookmarkStart w:id="1" w:name="page3"/>
            <w:bookmarkStart w:id="2" w:name="page4"/>
            <w:bookmarkStart w:id="3" w:name="page6"/>
            <w:bookmarkEnd w:id="0"/>
            <w:bookmarkEnd w:id="1"/>
            <w:bookmarkEnd w:id="2"/>
            <w:bookmarkEnd w:id="3"/>
            <w:r w:rsidRPr="005D29ED">
              <w:rPr>
                <w:rFonts w:ascii="Impact" w:eastAsia="Impact" w:hAnsi="Impact"/>
                <w:noProof/>
                <w:sz w:val="24"/>
                <w:szCs w:val="24"/>
                <w:lang w:val="es-ES" w:eastAsia="es-ES"/>
              </w:rPr>
              <w:lastRenderedPageBreak/>
              <w:drawing>
                <wp:anchor distT="0" distB="0" distL="114300" distR="114300" simplePos="0" relativeHeight="251752960" behindDoc="0" locked="0" layoutInCell="1" allowOverlap="1" wp14:anchorId="7C556D3D" wp14:editId="744CBD0F">
                  <wp:simplePos x="0" y="0"/>
                  <wp:positionH relativeFrom="margin">
                    <wp:posOffset>148590</wp:posOffset>
                  </wp:positionH>
                  <wp:positionV relativeFrom="margin">
                    <wp:posOffset>43180</wp:posOffset>
                  </wp:positionV>
                  <wp:extent cx="2305050" cy="1409700"/>
                  <wp:effectExtent l="0" t="0" r="0" b="0"/>
                  <wp:wrapSquare wrapText="bothSides"/>
                  <wp:docPr id="68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ecg-1953179_1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141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06DB8">
              <w:rPr>
                <w:rFonts w:ascii="Impact" w:eastAsia="Impact" w:hAnsi="Impact"/>
                <w:sz w:val="24"/>
                <w:szCs w:val="24"/>
                <w:lang w:val="en-GB"/>
              </w:rPr>
              <w:t>Maria</w:t>
            </w:r>
          </w:p>
        </w:tc>
        <w:tc>
          <w:tcPr>
            <w:tcW w:w="3652" w:type="dxa"/>
            <w:shd w:val="clear" w:color="auto" w:fill="auto"/>
            <w:vAlign w:val="bottom"/>
          </w:tcPr>
          <w:p w14:paraId="52CF0BEC" w14:textId="77777777" w:rsidR="005D29ED" w:rsidRPr="00506DB8" w:rsidRDefault="005D29ED" w:rsidP="005D29ED">
            <w:pPr>
              <w:spacing w:before="120" w:line="230" w:lineRule="auto"/>
              <w:ind w:right="58"/>
              <w:jc w:val="center"/>
              <w:rPr>
                <w:rFonts w:ascii="Impact" w:eastAsia="Impact" w:hAnsi="Impact"/>
                <w:sz w:val="40"/>
                <w:lang w:val="en-GB"/>
              </w:rPr>
            </w:pPr>
            <w:r w:rsidRPr="005D29ED">
              <w:rPr>
                <w:rFonts w:ascii="Impact" w:eastAsia="Impact" w:hAnsi="Impact"/>
                <w:noProof/>
                <w:sz w:val="24"/>
                <w:szCs w:val="24"/>
                <w:lang w:val="es-ES" w:eastAsia="es-ES"/>
              </w:rPr>
              <w:drawing>
                <wp:anchor distT="0" distB="0" distL="114300" distR="114300" simplePos="0" relativeHeight="251753984" behindDoc="0" locked="0" layoutInCell="1" allowOverlap="1" wp14:anchorId="3EFDEB0D" wp14:editId="2E2F1C47">
                  <wp:simplePos x="0" y="0"/>
                  <wp:positionH relativeFrom="margin">
                    <wp:posOffset>88265</wp:posOffset>
                  </wp:positionH>
                  <wp:positionV relativeFrom="margin">
                    <wp:posOffset>52705</wp:posOffset>
                  </wp:positionV>
                  <wp:extent cx="2171700" cy="1362075"/>
                  <wp:effectExtent l="0" t="0" r="0" b="0"/>
                  <wp:wrapSquare wrapText="bothSides"/>
                  <wp:docPr id="69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senior-5513602_1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358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Impact" w:eastAsia="Impact" w:hAnsi="Impact"/>
                <w:sz w:val="24"/>
                <w:szCs w:val="24"/>
                <w:lang w:val="en-GB"/>
              </w:rPr>
              <w:t>Ann</w:t>
            </w:r>
          </w:p>
        </w:tc>
      </w:tr>
      <w:tr w:rsidR="005D29ED" w:rsidRPr="00506DB8" w14:paraId="1FCA15E9" w14:textId="77777777" w:rsidTr="005D29ED">
        <w:trPr>
          <w:trHeight w:val="2786"/>
        </w:trPr>
        <w:tc>
          <w:tcPr>
            <w:tcW w:w="4010" w:type="dxa"/>
            <w:shd w:val="clear" w:color="auto" w:fill="auto"/>
            <w:vAlign w:val="bottom"/>
          </w:tcPr>
          <w:p w14:paraId="3976ABF4" w14:textId="77777777" w:rsidR="005D29ED" w:rsidRPr="00506DB8" w:rsidRDefault="005D29ED" w:rsidP="005D29ED">
            <w:pPr>
              <w:spacing w:before="120"/>
              <w:jc w:val="center"/>
              <w:rPr>
                <w:lang w:val="en-GB"/>
              </w:rPr>
            </w:pPr>
            <w:r w:rsidRPr="00506DB8">
              <w:rPr>
                <w:noProof/>
                <w:lang w:val="es-ES" w:eastAsia="es-ES"/>
              </w:rPr>
              <w:drawing>
                <wp:anchor distT="0" distB="0" distL="114300" distR="114300" simplePos="0" relativeHeight="251750912" behindDoc="0" locked="0" layoutInCell="1" allowOverlap="1" wp14:anchorId="605C9F5D" wp14:editId="5C5AAF3D">
                  <wp:simplePos x="0" y="0"/>
                  <wp:positionH relativeFrom="margin">
                    <wp:posOffset>54610</wp:posOffset>
                  </wp:positionH>
                  <wp:positionV relativeFrom="margin">
                    <wp:posOffset>-10795</wp:posOffset>
                  </wp:positionV>
                  <wp:extent cx="2296160" cy="1793240"/>
                  <wp:effectExtent l="0" t="0" r="8890" b="0"/>
                  <wp:wrapSquare wrapText="bothSides"/>
                  <wp:docPr id="70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4403428025_e3c71a1450_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940"/>
                          <a:stretch/>
                        </pic:blipFill>
                        <pic:spPr bwMode="auto">
                          <a:xfrm>
                            <a:off x="0" y="0"/>
                            <a:ext cx="2296160" cy="179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06DB8">
              <w:rPr>
                <w:rFonts w:ascii="Impact" w:eastAsia="Impact" w:hAnsi="Impact"/>
                <w:sz w:val="24"/>
                <w:szCs w:val="24"/>
                <w:lang w:val="en-GB"/>
              </w:rPr>
              <w:t>Izabel</w:t>
            </w:r>
            <w:proofErr w:type="spellEnd"/>
          </w:p>
        </w:tc>
        <w:tc>
          <w:tcPr>
            <w:tcW w:w="3652" w:type="dxa"/>
            <w:shd w:val="clear" w:color="auto" w:fill="auto"/>
            <w:vAlign w:val="bottom"/>
          </w:tcPr>
          <w:p w14:paraId="18AF7FE4" w14:textId="77777777" w:rsidR="005D29ED" w:rsidRPr="00506DB8" w:rsidRDefault="005D29ED" w:rsidP="005D29ED">
            <w:pPr>
              <w:spacing w:before="120"/>
              <w:jc w:val="center"/>
              <w:rPr>
                <w:lang w:val="en-GB"/>
              </w:rPr>
            </w:pPr>
            <w:r w:rsidRPr="00506DB8">
              <w:rPr>
                <w:noProof/>
                <w:lang w:val="es-ES" w:eastAsia="es-ES"/>
              </w:rPr>
              <w:drawing>
                <wp:anchor distT="0" distB="0" distL="114300" distR="114300" simplePos="0" relativeHeight="251748864" behindDoc="1" locked="0" layoutInCell="1" allowOverlap="1" wp14:anchorId="1E01AC0D" wp14:editId="41322FFC">
                  <wp:simplePos x="0" y="0"/>
                  <wp:positionH relativeFrom="margin">
                    <wp:posOffset>58420</wp:posOffset>
                  </wp:positionH>
                  <wp:positionV relativeFrom="margin">
                    <wp:posOffset>60960</wp:posOffset>
                  </wp:positionV>
                  <wp:extent cx="2112645" cy="1770380"/>
                  <wp:effectExtent l="0" t="0" r="1905" b="1270"/>
                  <wp:wrapTight wrapText="bothSides">
                    <wp:wrapPolygon edited="0">
                      <wp:start x="0" y="0"/>
                      <wp:lineTo x="0" y="21383"/>
                      <wp:lineTo x="21425" y="21383"/>
                      <wp:lineTo x="21425" y="0"/>
                      <wp:lineTo x="0" y="0"/>
                    </wp:wrapPolygon>
                  </wp:wrapTight>
                  <wp:docPr id="71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33596149946_8b00cf31fd_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645" cy="177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06DB8">
              <w:rPr>
                <w:rFonts w:ascii="Impact" w:eastAsia="Impact" w:hAnsi="Impact"/>
                <w:sz w:val="24"/>
                <w:szCs w:val="24"/>
                <w:lang w:val="en-GB"/>
              </w:rPr>
              <w:t>Philip</w:t>
            </w:r>
          </w:p>
        </w:tc>
      </w:tr>
      <w:tr w:rsidR="005D29ED" w:rsidRPr="00506DB8" w14:paraId="0C6859E3" w14:textId="77777777" w:rsidTr="005D29ED">
        <w:trPr>
          <w:trHeight w:val="3179"/>
        </w:trPr>
        <w:tc>
          <w:tcPr>
            <w:tcW w:w="4010" w:type="dxa"/>
            <w:shd w:val="clear" w:color="auto" w:fill="auto"/>
            <w:vAlign w:val="bottom"/>
          </w:tcPr>
          <w:p w14:paraId="26B75B72" w14:textId="77777777" w:rsidR="005D29ED" w:rsidRPr="00506DB8" w:rsidRDefault="005D29ED" w:rsidP="005D29ED">
            <w:pPr>
              <w:spacing w:before="120"/>
              <w:jc w:val="center"/>
              <w:rPr>
                <w:rFonts w:ascii="Impact" w:eastAsia="Impact" w:hAnsi="Impact"/>
                <w:sz w:val="24"/>
                <w:szCs w:val="24"/>
                <w:lang w:val="en-GB"/>
              </w:rPr>
            </w:pPr>
            <w:r w:rsidRPr="00506DB8">
              <w:rPr>
                <w:noProof/>
                <w:lang w:val="es-ES" w:eastAsia="es-ES"/>
              </w:rPr>
              <w:drawing>
                <wp:anchor distT="0" distB="0" distL="114300" distR="114300" simplePos="0" relativeHeight="251749888" behindDoc="0" locked="0" layoutInCell="1" allowOverlap="1" wp14:anchorId="3D67B867" wp14:editId="4F1A29CC">
                  <wp:simplePos x="0" y="0"/>
                  <wp:positionH relativeFrom="margin">
                    <wp:posOffset>10795</wp:posOffset>
                  </wp:positionH>
                  <wp:positionV relativeFrom="margin">
                    <wp:posOffset>10795</wp:posOffset>
                  </wp:positionV>
                  <wp:extent cx="2540000" cy="1740535"/>
                  <wp:effectExtent l="0" t="0" r="0" b="0"/>
                  <wp:wrapSquare wrapText="bothSides"/>
                  <wp:docPr id="7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ands-1139098_19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67" r="26665" b="47122"/>
                          <a:stretch/>
                        </pic:blipFill>
                        <pic:spPr bwMode="auto">
                          <a:xfrm>
                            <a:off x="0" y="0"/>
                            <a:ext cx="2540000" cy="174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506DB8">
              <w:rPr>
                <w:rFonts w:ascii="Impact" w:eastAsia="Impact" w:hAnsi="Impact"/>
                <w:sz w:val="24"/>
                <w:szCs w:val="24"/>
                <w:lang w:val="en-GB"/>
              </w:rPr>
              <w:t xml:space="preserve">Victoria </w:t>
            </w:r>
          </w:p>
        </w:tc>
        <w:tc>
          <w:tcPr>
            <w:tcW w:w="3652" w:type="dxa"/>
            <w:shd w:val="clear" w:color="auto" w:fill="auto"/>
            <w:vAlign w:val="bottom"/>
          </w:tcPr>
          <w:p w14:paraId="633BE90C" w14:textId="77777777" w:rsidR="005D29ED" w:rsidRPr="00506DB8" w:rsidRDefault="005D29ED" w:rsidP="005D29ED">
            <w:pPr>
              <w:spacing w:before="120"/>
              <w:jc w:val="center"/>
              <w:rPr>
                <w:lang w:val="en-GB"/>
              </w:rPr>
            </w:pPr>
            <w:r w:rsidRPr="00506DB8">
              <w:rPr>
                <w:rFonts w:ascii="Times New Roman" w:eastAsia="Times New Roman" w:hAnsi="Times New Roman"/>
                <w:noProof/>
                <w:lang w:val="es-ES" w:eastAsia="es-ES"/>
              </w:rPr>
              <w:drawing>
                <wp:anchor distT="0" distB="0" distL="114300" distR="114300" simplePos="0" relativeHeight="251751936" behindDoc="0" locked="0" layoutInCell="1" allowOverlap="1" wp14:anchorId="39C263E8" wp14:editId="717F8B3A">
                  <wp:simplePos x="0" y="0"/>
                  <wp:positionH relativeFrom="margin">
                    <wp:posOffset>68580</wp:posOffset>
                  </wp:positionH>
                  <wp:positionV relativeFrom="margin">
                    <wp:posOffset>38100</wp:posOffset>
                  </wp:positionV>
                  <wp:extent cx="2251075" cy="1715770"/>
                  <wp:effectExtent l="0" t="0" r="0" b="0"/>
                  <wp:wrapSquare wrapText="bothSides"/>
                  <wp:docPr id="73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78535899_25e4004117_c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23" t="45627" r="6657"/>
                          <a:stretch/>
                        </pic:blipFill>
                        <pic:spPr bwMode="auto">
                          <a:xfrm>
                            <a:off x="0" y="0"/>
                            <a:ext cx="2251075" cy="1715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Impact" w:eastAsia="Impact" w:hAnsi="Impact"/>
                <w:sz w:val="24"/>
                <w:szCs w:val="24"/>
                <w:lang w:val="en-GB"/>
              </w:rPr>
              <w:t>Caesar</w:t>
            </w:r>
          </w:p>
        </w:tc>
      </w:tr>
    </w:tbl>
    <w:p w14:paraId="1A4D1BDB" w14:textId="7A107E44" w:rsidR="00EA721D" w:rsidRPr="00740B05" w:rsidRDefault="00B72F80" w:rsidP="00B72F80">
      <w:pPr>
        <w:pStyle w:val="Naslov1"/>
        <w:spacing w:before="304"/>
        <w:ind w:left="0"/>
        <w:rPr>
          <w:lang w:val="sl-SI"/>
        </w:rPr>
      </w:pPr>
      <w:proofErr w:type="spellStart"/>
      <w:r w:rsidRPr="00740B05">
        <w:rPr>
          <w:lang w:val="sl-SI"/>
        </w:rPr>
        <w:t>George</w:t>
      </w:r>
      <w:r w:rsidR="00B77F15" w:rsidRPr="00740B05">
        <w:rPr>
          <w:lang w:val="sl-SI"/>
        </w:rPr>
        <w:t>ova</w:t>
      </w:r>
      <w:proofErr w:type="spellEnd"/>
      <w:r w:rsidR="00B77F15" w:rsidRPr="00740B05">
        <w:rPr>
          <w:lang w:val="sl-SI"/>
        </w:rPr>
        <w:t xml:space="preserve"> zgodba</w:t>
      </w:r>
    </w:p>
    <w:p w14:paraId="1B32517D" w14:textId="77777777" w:rsidR="00EA721D" w:rsidRPr="00506DB8" w:rsidRDefault="00EA721D" w:rsidP="00EA721D">
      <w:pPr>
        <w:spacing w:line="292" w:lineRule="exact"/>
        <w:rPr>
          <w:rFonts w:ascii="Times New Roman" w:eastAsia="Times New Roman" w:hAnsi="Times New Roman"/>
          <w:lang w:val="en-GB"/>
        </w:rPr>
      </w:pPr>
    </w:p>
    <w:p w14:paraId="6F1840F4" w14:textId="04CD6846" w:rsidR="001427B7" w:rsidRPr="00740B05" w:rsidRDefault="00846877" w:rsidP="001427B7">
      <w:pPr>
        <w:spacing w:line="276" w:lineRule="auto"/>
        <w:jc w:val="both"/>
        <w:rPr>
          <w:rFonts w:ascii="Georgia" w:eastAsia="Georgia" w:hAnsi="Georgia"/>
          <w:sz w:val="22"/>
          <w:lang w:val="sl-SI"/>
        </w:rPr>
      </w:pPr>
      <w:r w:rsidRPr="00740B05">
        <w:rPr>
          <w:rFonts w:ascii="Georgia" w:eastAsia="Georgia" w:hAnsi="Georgia"/>
          <w:sz w:val="22"/>
          <w:lang w:val="sl-SI"/>
        </w:rPr>
        <w:t>George</w:t>
      </w:r>
      <w:r w:rsidR="00B77F15" w:rsidRPr="00740B05">
        <w:rPr>
          <w:rFonts w:ascii="Georgia" w:eastAsia="Georgia" w:hAnsi="Georgia"/>
          <w:sz w:val="22"/>
          <w:lang w:val="sl-SI"/>
        </w:rPr>
        <w:t xml:space="preserve"> je </w:t>
      </w:r>
      <w:r w:rsidRPr="00740B05">
        <w:rPr>
          <w:rFonts w:ascii="Georgia" w:eastAsia="Georgia" w:hAnsi="Georgia"/>
          <w:sz w:val="22"/>
          <w:lang w:val="sl-SI"/>
        </w:rPr>
        <w:t>62</w:t>
      </w:r>
      <w:r w:rsidR="00B77F15" w:rsidRPr="00740B05">
        <w:rPr>
          <w:rFonts w:ascii="Georgia" w:eastAsia="Georgia" w:hAnsi="Georgia"/>
          <w:sz w:val="22"/>
          <w:lang w:val="sl-SI"/>
        </w:rPr>
        <w:t xml:space="preserve"> let star moški, ki je do zdaj živel v velikem mestu blizu njegovega rojstnega</w:t>
      </w:r>
      <w:r w:rsidR="00740B05">
        <w:rPr>
          <w:rFonts w:ascii="Georgia" w:eastAsia="Georgia" w:hAnsi="Georgia"/>
          <w:sz w:val="22"/>
          <w:lang w:val="sl-SI"/>
        </w:rPr>
        <w:t xml:space="preserve"> kraja</w:t>
      </w:r>
      <w:r w:rsidR="00B77F15" w:rsidRPr="00740B05">
        <w:rPr>
          <w:rFonts w:ascii="Georgia" w:eastAsia="Georgia" w:hAnsi="Georgia"/>
          <w:sz w:val="22"/>
          <w:lang w:val="sl-SI"/>
        </w:rPr>
        <w:t xml:space="preserve">. Tam je živel ker je delal v delavnici </w:t>
      </w:r>
      <w:r w:rsidR="00740B05" w:rsidRPr="00740B05">
        <w:rPr>
          <w:rFonts w:ascii="Georgia" w:eastAsia="Georgia" w:hAnsi="Georgia"/>
          <w:sz w:val="22"/>
          <w:lang w:val="sl-SI"/>
        </w:rPr>
        <w:t>zaposlitvenega</w:t>
      </w:r>
      <w:r w:rsidR="00B77F15" w:rsidRPr="00740B05">
        <w:rPr>
          <w:rFonts w:ascii="Georgia" w:eastAsia="Georgia" w:hAnsi="Georgia"/>
          <w:sz w:val="22"/>
          <w:lang w:val="sl-SI"/>
        </w:rPr>
        <w:t xml:space="preserve"> centra kot krojač. George je zaradi svoje starosti nameraval prenehati delati v delavnici in se preseliti v svoj rodni kraj</w:t>
      </w:r>
      <w:r w:rsidR="00740B05">
        <w:rPr>
          <w:rFonts w:ascii="Georgia" w:eastAsia="Georgia" w:hAnsi="Georgia"/>
          <w:sz w:val="22"/>
          <w:lang w:val="sl-SI"/>
        </w:rPr>
        <w:t>,</w:t>
      </w:r>
      <w:r w:rsidR="00B77F15" w:rsidRPr="00740B05">
        <w:rPr>
          <w:rFonts w:ascii="Georgia" w:eastAsia="Georgia" w:hAnsi="Georgia"/>
          <w:sz w:val="22"/>
          <w:lang w:val="sl-SI"/>
        </w:rPr>
        <w:t xml:space="preserve"> kjer bi lahko honorarno delal kot pomočnik najslavnejšega krojača v mestu. </w:t>
      </w:r>
      <w:r w:rsidR="00076F2E" w:rsidRPr="00740B05">
        <w:rPr>
          <w:rFonts w:ascii="Georgia" w:eastAsia="Georgia" w:hAnsi="Georgia"/>
          <w:sz w:val="22"/>
          <w:lang w:val="sl-SI"/>
        </w:rPr>
        <w:t xml:space="preserve">George </w:t>
      </w:r>
      <w:r w:rsidR="001451B1" w:rsidRPr="00740B05">
        <w:rPr>
          <w:rFonts w:ascii="Georgia" w:eastAsia="Georgia" w:hAnsi="Georgia"/>
          <w:sz w:val="22"/>
          <w:lang w:val="sl-SI"/>
        </w:rPr>
        <w:t xml:space="preserve">se počuti zelo srečnega tudi zaradi dejstva, da se bo lahko ponovno povezal s svojimi družinskimi člani in sorodniki, ki tam še živijo. Njegovo prvo srečanje z njimi bo med rojstnodnevno zabavo Ann – vnukinje </w:t>
      </w:r>
      <w:proofErr w:type="spellStart"/>
      <w:r w:rsidR="001451B1" w:rsidRPr="00740B05">
        <w:rPr>
          <w:rFonts w:ascii="Georgia" w:eastAsia="Georgia" w:hAnsi="Georgia"/>
          <w:sz w:val="22"/>
          <w:lang w:val="sl-SI"/>
        </w:rPr>
        <w:t>Georgeove</w:t>
      </w:r>
      <w:proofErr w:type="spellEnd"/>
      <w:r w:rsidR="001451B1" w:rsidRPr="00740B05">
        <w:rPr>
          <w:rFonts w:ascii="Georgia" w:eastAsia="Georgia" w:hAnsi="Georgia"/>
          <w:sz w:val="22"/>
          <w:lang w:val="sl-SI"/>
        </w:rPr>
        <w:t xml:space="preserve"> starejše sestre Marije</w:t>
      </w:r>
      <w:r w:rsidR="00A43FF4" w:rsidRPr="00740B05">
        <w:rPr>
          <w:rFonts w:ascii="Georgia" w:eastAsia="Georgia" w:hAnsi="Georgia"/>
          <w:sz w:val="22"/>
          <w:lang w:val="sl-SI"/>
        </w:rPr>
        <w:t xml:space="preserve">. </w:t>
      </w:r>
      <w:r w:rsidR="00096BF8" w:rsidRPr="00740B05">
        <w:rPr>
          <w:rFonts w:ascii="Georgia" w:eastAsia="Georgia" w:hAnsi="Georgia"/>
          <w:sz w:val="22"/>
          <w:lang w:val="sl-SI"/>
        </w:rPr>
        <w:t xml:space="preserve">Bila </w:t>
      </w:r>
      <w:r w:rsidR="00740B05">
        <w:rPr>
          <w:rFonts w:ascii="Georgia" w:eastAsia="Georgia" w:hAnsi="Georgia"/>
          <w:sz w:val="22"/>
          <w:lang w:val="sl-SI"/>
        </w:rPr>
        <w:t xml:space="preserve">naj </w:t>
      </w:r>
      <w:r w:rsidR="00096BF8" w:rsidRPr="00740B05">
        <w:rPr>
          <w:rFonts w:ascii="Georgia" w:eastAsia="Georgia" w:hAnsi="Georgia"/>
          <w:sz w:val="22"/>
          <w:lang w:val="sl-SI"/>
        </w:rPr>
        <w:t xml:space="preserve">bi velika zabava, kjer sta med drugimi povabljenimi tudi </w:t>
      </w:r>
      <w:proofErr w:type="spellStart"/>
      <w:r w:rsidR="008A5CB7" w:rsidRPr="00740B05">
        <w:rPr>
          <w:rFonts w:ascii="Georgia" w:eastAsia="Georgia" w:hAnsi="Georgia"/>
          <w:sz w:val="22"/>
          <w:lang w:val="sl-SI"/>
        </w:rPr>
        <w:t>Philip</w:t>
      </w:r>
      <w:proofErr w:type="spellEnd"/>
      <w:r w:rsidR="008A5CB7" w:rsidRPr="00740B05">
        <w:rPr>
          <w:rFonts w:ascii="Georgia" w:eastAsia="Georgia" w:hAnsi="Georgia"/>
          <w:sz w:val="22"/>
          <w:lang w:val="sl-SI"/>
        </w:rPr>
        <w:t xml:space="preserve"> – </w:t>
      </w:r>
      <w:r w:rsidR="00740B05" w:rsidRPr="00740B05">
        <w:rPr>
          <w:rFonts w:ascii="Georgia" w:eastAsia="Georgia" w:hAnsi="Georgia"/>
          <w:sz w:val="22"/>
          <w:lang w:val="sl-SI"/>
        </w:rPr>
        <w:t>najmlajši</w:t>
      </w:r>
      <w:r w:rsidR="00096BF8" w:rsidRPr="00740B05">
        <w:rPr>
          <w:rFonts w:ascii="Georgia" w:eastAsia="Georgia" w:hAnsi="Georgia"/>
          <w:sz w:val="22"/>
          <w:lang w:val="sl-SI"/>
        </w:rPr>
        <w:t xml:space="preserve"> brat </w:t>
      </w:r>
      <w:r w:rsidR="008A5CB7" w:rsidRPr="00740B05">
        <w:rPr>
          <w:rFonts w:ascii="Georgia" w:eastAsia="Georgia" w:hAnsi="Georgia"/>
          <w:sz w:val="22"/>
          <w:lang w:val="sl-SI"/>
        </w:rPr>
        <w:t xml:space="preserve">George </w:t>
      </w:r>
      <w:r w:rsidR="00096BF8" w:rsidRPr="00740B05">
        <w:rPr>
          <w:rFonts w:ascii="Georgia" w:eastAsia="Georgia" w:hAnsi="Georgia"/>
          <w:sz w:val="22"/>
          <w:lang w:val="sl-SI"/>
        </w:rPr>
        <w:t>in</w:t>
      </w:r>
      <w:r w:rsidR="008A5CB7" w:rsidRPr="00740B05">
        <w:rPr>
          <w:rFonts w:ascii="Georgia" w:eastAsia="Georgia" w:hAnsi="Georgia"/>
          <w:sz w:val="22"/>
          <w:lang w:val="sl-SI"/>
        </w:rPr>
        <w:t xml:space="preserve"> Maria </w:t>
      </w:r>
      <w:r w:rsidR="00096BF8" w:rsidRPr="00740B05">
        <w:rPr>
          <w:rFonts w:ascii="Georgia" w:eastAsia="Georgia" w:hAnsi="Georgia"/>
          <w:sz w:val="22"/>
          <w:lang w:val="sl-SI"/>
        </w:rPr>
        <w:t xml:space="preserve">in </w:t>
      </w:r>
      <w:proofErr w:type="spellStart"/>
      <w:r w:rsidR="008A5CB7" w:rsidRPr="00740B05">
        <w:rPr>
          <w:rFonts w:ascii="Georgia" w:eastAsia="Georgia" w:hAnsi="Georgia"/>
          <w:sz w:val="22"/>
          <w:lang w:val="sl-SI"/>
        </w:rPr>
        <w:t>Philip</w:t>
      </w:r>
      <w:r w:rsidR="00096BF8" w:rsidRPr="00740B05">
        <w:rPr>
          <w:rFonts w:ascii="Georgia" w:eastAsia="Georgia" w:hAnsi="Georgia"/>
          <w:sz w:val="22"/>
          <w:lang w:val="sl-SI"/>
        </w:rPr>
        <w:t>-ova</w:t>
      </w:r>
      <w:proofErr w:type="spellEnd"/>
      <w:r w:rsidR="00096BF8" w:rsidRPr="00740B05">
        <w:rPr>
          <w:rFonts w:ascii="Georgia" w:eastAsia="Georgia" w:hAnsi="Georgia"/>
          <w:sz w:val="22"/>
          <w:lang w:val="sl-SI"/>
        </w:rPr>
        <w:t xml:space="preserve"> žena </w:t>
      </w:r>
      <w:r w:rsidR="008A5CB7" w:rsidRPr="00740B05">
        <w:rPr>
          <w:rFonts w:ascii="Georgia" w:eastAsia="Georgia" w:hAnsi="Georgia"/>
          <w:sz w:val="22"/>
          <w:lang w:val="sl-SI"/>
        </w:rPr>
        <w:t>I</w:t>
      </w:r>
      <w:r w:rsidR="005751BB" w:rsidRPr="00740B05">
        <w:rPr>
          <w:rFonts w:ascii="Georgia" w:eastAsia="Georgia" w:hAnsi="Georgia"/>
          <w:sz w:val="22"/>
          <w:lang w:val="sl-SI"/>
        </w:rPr>
        <w:t>zabel;</w:t>
      </w:r>
      <w:r w:rsidR="008A5CB7" w:rsidRPr="00740B05">
        <w:rPr>
          <w:rFonts w:ascii="Georgia" w:eastAsia="Georgia" w:hAnsi="Georgia"/>
          <w:sz w:val="22"/>
          <w:lang w:val="sl-SI"/>
        </w:rPr>
        <w:t xml:space="preserve"> Mari</w:t>
      </w:r>
      <w:r w:rsidR="00096BF8" w:rsidRPr="00740B05">
        <w:rPr>
          <w:rFonts w:ascii="Georgia" w:eastAsia="Georgia" w:hAnsi="Georgia"/>
          <w:sz w:val="22"/>
          <w:lang w:val="sl-SI"/>
        </w:rPr>
        <w:t xml:space="preserve">jin mož </w:t>
      </w:r>
      <w:r w:rsidR="005751BB" w:rsidRPr="00740B05">
        <w:rPr>
          <w:rFonts w:ascii="Georgia" w:eastAsia="Georgia" w:hAnsi="Georgia"/>
          <w:sz w:val="22"/>
          <w:lang w:val="sl-SI"/>
        </w:rPr>
        <w:t>P</w:t>
      </w:r>
      <w:r w:rsidR="00512EBD" w:rsidRPr="00740B05">
        <w:rPr>
          <w:rFonts w:ascii="Georgia" w:eastAsia="Georgia" w:hAnsi="Georgia"/>
          <w:sz w:val="22"/>
          <w:lang w:val="sl-SI"/>
        </w:rPr>
        <w:t xml:space="preserve">eter </w:t>
      </w:r>
      <w:r w:rsidR="00096BF8" w:rsidRPr="00740B05">
        <w:rPr>
          <w:rFonts w:ascii="Georgia" w:eastAsia="Georgia" w:hAnsi="Georgia"/>
          <w:sz w:val="22"/>
          <w:lang w:val="sl-SI"/>
        </w:rPr>
        <w:t xml:space="preserve">in </w:t>
      </w:r>
      <w:r w:rsidR="00740B05" w:rsidRPr="00740B05">
        <w:rPr>
          <w:rFonts w:ascii="Georgia" w:eastAsia="Georgia" w:hAnsi="Georgia"/>
          <w:sz w:val="22"/>
          <w:lang w:val="sl-SI"/>
        </w:rPr>
        <w:t>Anjina</w:t>
      </w:r>
      <w:r w:rsidR="00096BF8" w:rsidRPr="00740B05">
        <w:rPr>
          <w:rFonts w:ascii="Georgia" w:eastAsia="Georgia" w:hAnsi="Georgia"/>
          <w:sz w:val="22"/>
          <w:lang w:val="sl-SI"/>
        </w:rPr>
        <w:t xml:space="preserve"> najboljša prijateljica </w:t>
      </w:r>
      <w:r w:rsidR="005751BB" w:rsidRPr="00740B05">
        <w:rPr>
          <w:rFonts w:ascii="Georgia" w:eastAsia="Georgia" w:hAnsi="Georgia"/>
          <w:sz w:val="22"/>
          <w:lang w:val="sl-SI"/>
        </w:rPr>
        <w:t xml:space="preserve">– </w:t>
      </w:r>
      <w:proofErr w:type="spellStart"/>
      <w:r w:rsidR="005751BB" w:rsidRPr="00740B05">
        <w:rPr>
          <w:rFonts w:ascii="Georgia" w:eastAsia="Georgia" w:hAnsi="Georgia"/>
          <w:sz w:val="22"/>
          <w:lang w:val="sl-SI"/>
        </w:rPr>
        <w:t>Victoria</w:t>
      </w:r>
      <w:proofErr w:type="spellEnd"/>
      <w:r w:rsidR="005751BB" w:rsidRPr="00740B05">
        <w:rPr>
          <w:rFonts w:ascii="Georgia" w:eastAsia="Georgia" w:hAnsi="Georgia"/>
          <w:sz w:val="22"/>
          <w:lang w:val="sl-SI"/>
        </w:rPr>
        <w:t xml:space="preserve"> </w:t>
      </w:r>
      <w:r w:rsidR="00096BF8" w:rsidRPr="00740B05">
        <w:rPr>
          <w:rFonts w:ascii="Georgia" w:eastAsia="Georgia" w:hAnsi="Georgia"/>
          <w:sz w:val="22"/>
          <w:lang w:val="sl-SI"/>
        </w:rPr>
        <w:t>s starši</w:t>
      </w:r>
      <w:r w:rsidR="005751BB" w:rsidRPr="00740B05">
        <w:rPr>
          <w:rFonts w:ascii="Georgia" w:eastAsia="Georgia" w:hAnsi="Georgia"/>
          <w:sz w:val="22"/>
          <w:lang w:val="sl-SI"/>
        </w:rPr>
        <w:t xml:space="preserve">. </w:t>
      </w:r>
      <w:r w:rsidR="00096BF8" w:rsidRPr="00740B05">
        <w:rPr>
          <w:rFonts w:ascii="Georgia" w:eastAsia="Georgia" w:hAnsi="Georgia"/>
          <w:sz w:val="22"/>
          <w:lang w:val="sl-SI"/>
        </w:rPr>
        <w:t xml:space="preserve">Eden najatraktivnejših povabljencev </w:t>
      </w:r>
      <w:r w:rsidR="00740B05" w:rsidRPr="00740B05">
        <w:rPr>
          <w:rFonts w:ascii="Georgia" w:eastAsia="Georgia" w:hAnsi="Georgia"/>
          <w:sz w:val="22"/>
          <w:lang w:val="sl-SI"/>
        </w:rPr>
        <w:t xml:space="preserve">na zabavo je </w:t>
      </w:r>
      <w:proofErr w:type="spellStart"/>
      <w:r w:rsidR="005751BB" w:rsidRPr="00740B05">
        <w:rPr>
          <w:rFonts w:ascii="Georgia" w:eastAsia="Georgia" w:hAnsi="Georgia"/>
          <w:sz w:val="22"/>
          <w:lang w:val="sl-SI"/>
        </w:rPr>
        <w:t>C</w:t>
      </w:r>
      <w:r w:rsidR="00DA1E6A" w:rsidRPr="00740B05">
        <w:rPr>
          <w:rFonts w:ascii="Georgia" w:eastAsia="Georgia" w:hAnsi="Georgia"/>
          <w:sz w:val="22"/>
          <w:lang w:val="sl-SI"/>
        </w:rPr>
        <w:t>a</w:t>
      </w:r>
      <w:r w:rsidR="005751BB" w:rsidRPr="00740B05">
        <w:rPr>
          <w:rFonts w:ascii="Georgia" w:eastAsia="Georgia" w:hAnsi="Georgia"/>
          <w:sz w:val="22"/>
          <w:lang w:val="sl-SI"/>
        </w:rPr>
        <w:t>esar</w:t>
      </w:r>
      <w:proofErr w:type="spellEnd"/>
      <w:r w:rsidR="005751BB" w:rsidRPr="00740B05">
        <w:rPr>
          <w:rFonts w:ascii="Georgia" w:eastAsia="Georgia" w:hAnsi="Georgia"/>
          <w:sz w:val="22"/>
          <w:lang w:val="sl-SI"/>
        </w:rPr>
        <w:t xml:space="preserve"> – Mari</w:t>
      </w:r>
      <w:r w:rsidR="00740B05" w:rsidRPr="00740B05">
        <w:rPr>
          <w:rFonts w:ascii="Georgia" w:eastAsia="Georgia" w:hAnsi="Georgia"/>
          <w:sz w:val="22"/>
          <w:lang w:val="sl-SI"/>
        </w:rPr>
        <w:t>jin pes, ki živi z njimi 7 let in je zato del družine.</w:t>
      </w:r>
    </w:p>
    <w:tbl>
      <w:tblPr>
        <w:tblStyle w:val="Tabelamrea"/>
        <w:tblpPr w:leftFromText="180" w:rightFromText="180" w:vertAnchor="page" w:horzAnchor="margin" w:tblpX="-365" w:tblpY="7609"/>
        <w:tblW w:w="7645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320"/>
        <w:gridCol w:w="3325"/>
      </w:tblGrid>
      <w:tr w:rsidR="000745AB" w14:paraId="374217D1" w14:textId="77777777" w:rsidTr="000745AB">
        <w:trPr>
          <w:trHeight w:val="3050"/>
        </w:trPr>
        <w:tc>
          <w:tcPr>
            <w:tcW w:w="4320" w:type="dxa"/>
          </w:tcPr>
          <w:p w14:paraId="1080CE60" w14:textId="77777777" w:rsidR="000745AB" w:rsidRDefault="000745AB" w:rsidP="000745AB">
            <w:pPr>
              <w:spacing w:before="240" w:line="261" w:lineRule="exact"/>
              <w:jc w:val="center"/>
              <w:rPr>
                <w:rFonts w:ascii="Times New Roman" w:eastAsia="Times New Roman" w:hAnsi="Times New Roman"/>
                <w:lang w:val="en-GB"/>
              </w:rPr>
            </w:pPr>
            <w:r>
              <w:rPr>
                <w:rFonts w:ascii="Times New Roman" w:eastAsia="Times New Roman" w:hAnsi="Times New Roman"/>
                <w:noProof/>
                <w:lang w:val="es-ES" w:eastAsia="es-ES"/>
              </w:rPr>
              <w:drawing>
                <wp:anchor distT="0" distB="0" distL="114300" distR="114300" simplePos="0" relativeHeight="251745792" behindDoc="0" locked="0" layoutInCell="1" allowOverlap="1" wp14:anchorId="450D2901" wp14:editId="24EAEBCC">
                  <wp:simplePos x="0" y="0"/>
                  <wp:positionH relativeFrom="margin">
                    <wp:posOffset>62230</wp:posOffset>
                  </wp:positionH>
                  <wp:positionV relativeFrom="margin">
                    <wp:posOffset>85090</wp:posOffset>
                  </wp:positionV>
                  <wp:extent cx="2341245" cy="1603375"/>
                  <wp:effectExtent l="0" t="0" r="1905" b="0"/>
                  <wp:wrapSquare wrapText="bothSides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245" cy="160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Impact" w:eastAsia="Impact" w:hAnsi="Impact"/>
                <w:sz w:val="24"/>
                <w:szCs w:val="24"/>
                <w:lang w:val="en-GB"/>
              </w:rPr>
              <w:t>Peter</w:t>
            </w:r>
          </w:p>
        </w:tc>
        <w:tc>
          <w:tcPr>
            <w:tcW w:w="3325" w:type="dxa"/>
            <w:vAlign w:val="bottom"/>
          </w:tcPr>
          <w:p w14:paraId="3879E48F" w14:textId="77777777" w:rsidR="000745AB" w:rsidRDefault="00661F3B" w:rsidP="000745AB">
            <w:pPr>
              <w:spacing w:before="240" w:line="261" w:lineRule="exact"/>
              <w:jc w:val="center"/>
              <w:rPr>
                <w:rFonts w:ascii="Times New Roman" w:eastAsia="Times New Roman" w:hAnsi="Times New Roman"/>
                <w:noProof/>
              </w:rPr>
            </w:pPr>
            <w:r w:rsidRPr="00661F3B">
              <w:rPr>
                <w:rFonts w:ascii="Impact" w:eastAsia="Impact" w:hAnsi="Impact"/>
                <w:noProof/>
                <w:sz w:val="24"/>
                <w:szCs w:val="24"/>
                <w:lang w:val="es-ES" w:eastAsia="es-ES"/>
              </w:rPr>
              <w:drawing>
                <wp:anchor distT="0" distB="0" distL="114300" distR="114300" simplePos="0" relativeHeight="251746816" behindDoc="0" locked="0" layoutInCell="1" allowOverlap="1" wp14:anchorId="6364C22E" wp14:editId="2B7A4D15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-1632585</wp:posOffset>
                  </wp:positionV>
                  <wp:extent cx="1980565" cy="1626235"/>
                  <wp:effectExtent l="0" t="0" r="635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49995789397_2849206f1c_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06" t="8950" r="14006"/>
                          <a:stretch/>
                        </pic:blipFill>
                        <pic:spPr bwMode="auto">
                          <a:xfrm>
                            <a:off x="0" y="0"/>
                            <a:ext cx="1980565" cy="1626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745AB">
              <w:rPr>
                <w:rFonts w:ascii="Impact" w:eastAsia="Impact" w:hAnsi="Impact"/>
                <w:sz w:val="24"/>
                <w:szCs w:val="24"/>
                <w:lang w:val="en-GB"/>
              </w:rPr>
              <w:t>George</w:t>
            </w:r>
          </w:p>
        </w:tc>
      </w:tr>
    </w:tbl>
    <w:p w14:paraId="7D988CE8" w14:textId="77777777" w:rsidR="00223D84" w:rsidRPr="00506DB8" w:rsidRDefault="00223D84">
      <w:pPr>
        <w:spacing w:line="261" w:lineRule="exact"/>
        <w:rPr>
          <w:rFonts w:ascii="Times New Roman" w:eastAsia="Times New Roman" w:hAnsi="Times New Roman"/>
          <w:lang w:val="en-GB"/>
        </w:rPr>
      </w:pPr>
    </w:p>
    <w:p w14:paraId="60629445" w14:textId="77777777" w:rsidR="001F6646" w:rsidRPr="00506DB8" w:rsidRDefault="0064133B" w:rsidP="00E84765">
      <w:pPr>
        <w:spacing w:line="0" w:lineRule="atLeast"/>
        <w:rPr>
          <w:rFonts w:ascii="Georgia" w:eastAsia="Georgia" w:hAnsi="Georgia"/>
          <w:sz w:val="22"/>
          <w:lang w:val="en-GB"/>
        </w:rPr>
      </w:pPr>
      <w:r w:rsidRPr="00506DB8">
        <w:rPr>
          <w:rFonts w:ascii="Georgia" w:eastAsia="Georgia" w:hAnsi="Georgia"/>
          <w:sz w:val="22"/>
          <w:lang w:val="en-GB"/>
        </w:rPr>
        <w:br w:type="page"/>
      </w:r>
    </w:p>
    <w:p w14:paraId="40DEFBCD" w14:textId="77777777" w:rsidR="00C62690" w:rsidRDefault="00C62690" w:rsidP="00E529BD">
      <w:pPr>
        <w:pStyle w:val="Naslov2"/>
        <w:spacing w:after="240"/>
        <w:sectPr w:rsidR="00C62690" w:rsidSect="00952F1D">
          <w:pgSz w:w="17180" w:h="12247" w:orient="landscape"/>
          <w:pgMar w:top="1440" w:right="1419" w:bottom="990" w:left="1440" w:header="0" w:footer="0" w:gutter="0"/>
          <w:cols w:num="2" w:space="1" w:equalWidth="0">
            <w:col w:w="7000" w:space="580"/>
            <w:col w:w="6740"/>
          </w:cols>
          <w:docGrid w:linePitch="360"/>
        </w:sectPr>
      </w:pPr>
    </w:p>
    <w:p w14:paraId="456EAE0E" w14:textId="745DDAEC" w:rsidR="005D29ED" w:rsidRPr="00E16594" w:rsidRDefault="00372779" w:rsidP="001D53E8">
      <w:pPr>
        <w:pStyle w:val="Naslov2"/>
        <w:spacing w:after="240"/>
        <w:rPr>
          <w:lang w:val="sl-SI"/>
        </w:rPr>
      </w:pPr>
      <w:r w:rsidRPr="00E16594">
        <w:rPr>
          <w:rFonts w:ascii="Georgia" w:eastAsia="Georgia" w:hAnsi="Georgia"/>
          <w:sz w:val="24"/>
          <w:szCs w:val="24"/>
          <w:lang w:val="sl-SI" w:eastAsia="es-ES"/>
        </w:rPr>
        <w:drawing>
          <wp:anchor distT="0" distB="0" distL="114300" distR="114300" simplePos="0" relativeHeight="251743744" behindDoc="1" locked="0" layoutInCell="1" allowOverlap="1" wp14:anchorId="0DEBE776" wp14:editId="2E1B62A0">
            <wp:simplePos x="0" y="0"/>
            <wp:positionH relativeFrom="column">
              <wp:posOffset>4709160</wp:posOffset>
            </wp:positionH>
            <wp:positionV relativeFrom="paragraph">
              <wp:posOffset>594995</wp:posOffset>
            </wp:positionV>
            <wp:extent cx="4795520" cy="3596640"/>
            <wp:effectExtent l="0" t="0" r="5080" b="3810"/>
            <wp:wrapNone/>
            <wp:docPr id="1" name="Picture 1" descr="C:\Users\Admin\Desktop\14376751632_9a9a83a057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4376751632_9a9a83a057_c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0B05" w:rsidRPr="00E16594">
        <w:rPr>
          <w:lang w:val="sl-SI"/>
        </w:rPr>
        <w:t>Deja</w:t>
      </w:r>
      <w:r w:rsidR="00B72F80" w:rsidRPr="00E16594">
        <w:rPr>
          <w:lang w:val="sl-SI"/>
        </w:rPr>
        <w:t>v</w:t>
      </w:r>
      <w:r w:rsidR="00740B05" w:rsidRPr="00E16594">
        <w:rPr>
          <w:lang w:val="sl-SI"/>
        </w:rPr>
        <w:t>nost</w:t>
      </w:r>
      <w:r w:rsidR="001F6646" w:rsidRPr="00E16594">
        <w:rPr>
          <w:lang w:val="sl-SI"/>
        </w:rPr>
        <w:t xml:space="preserve"> 1: </w:t>
      </w:r>
      <w:r w:rsidR="00740B05" w:rsidRPr="00E16594">
        <w:rPr>
          <w:lang w:val="sl-SI"/>
        </w:rPr>
        <w:t>Kd</w:t>
      </w:r>
      <w:r w:rsidR="00F16668" w:rsidRPr="00E16594">
        <w:rPr>
          <w:lang w:val="sl-SI"/>
        </w:rPr>
        <w:t xml:space="preserve">o </w:t>
      </w:r>
      <w:r w:rsidR="00740B05" w:rsidRPr="00E16594">
        <w:rPr>
          <w:lang w:val="sl-SI"/>
        </w:rPr>
        <w:t xml:space="preserve">je del </w:t>
      </w:r>
      <w:proofErr w:type="spellStart"/>
      <w:r w:rsidR="00920760" w:rsidRPr="00E16594">
        <w:rPr>
          <w:lang w:val="sl-SI"/>
        </w:rPr>
        <w:t>George</w:t>
      </w:r>
      <w:r w:rsidR="00740B05" w:rsidRPr="00E16594">
        <w:rPr>
          <w:lang w:val="sl-SI"/>
        </w:rPr>
        <w:t>ove</w:t>
      </w:r>
      <w:proofErr w:type="spellEnd"/>
      <w:r w:rsidR="00740B05" w:rsidRPr="00E16594">
        <w:rPr>
          <w:lang w:val="sl-SI"/>
        </w:rPr>
        <w:t xml:space="preserve"> družine</w:t>
      </w:r>
    </w:p>
    <w:p w14:paraId="42182CF9" w14:textId="77777777" w:rsidR="005D29ED" w:rsidRDefault="005D29ED" w:rsidP="001D53E8">
      <w:pPr>
        <w:pStyle w:val="Naslov2"/>
        <w:spacing w:after="240"/>
        <w:sectPr w:rsidR="005D29ED" w:rsidSect="00C62690">
          <w:type w:val="continuous"/>
          <w:pgSz w:w="17180" w:h="12247" w:orient="landscape"/>
          <w:pgMar w:top="1440" w:right="1419" w:bottom="990" w:left="1440" w:header="0" w:footer="0" w:gutter="0"/>
          <w:cols w:space="580"/>
          <w:docGrid w:linePitch="360"/>
        </w:sectPr>
      </w:pPr>
    </w:p>
    <w:p w14:paraId="348216C9" w14:textId="77777777" w:rsidR="00A76907" w:rsidRDefault="00A76907" w:rsidP="00436376"/>
    <w:p w14:paraId="7DB0FE0C" w14:textId="7D3348E2" w:rsidR="00B3425C" w:rsidRPr="00E16594" w:rsidRDefault="00E16594" w:rsidP="00372779">
      <w:pPr>
        <w:spacing w:after="200" w:line="276" w:lineRule="auto"/>
        <w:jc w:val="both"/>
        <w:rPr>
          <w:rFonts w:ascii="Georgia" w:hAnsi="Georgia"/>
          <w:sz w:val="22"/>
          <w:szCs w:val="22"/>
          <w:lang w:val="sl-SI"/>
        </w:rPr>
      </w:pPr>
      <w:r>
        <w:rPr>
          <w:rFonts w:ascii="Georgia" w:hAnsi="Georgia"/>
          <w:sz w:val="22"/>
          <w:szCs w:val="22"/>
          <w:lang w:val="sl-SI"/>
        </w:rPr>
        <w:t xml:space="preserve">Zgodba temelji na </w:t>
      </w:r>
      <w:r w:rsidR="00740B05" w:rsidRPr="00E16594">
        <w:rPr>
          <w:rFonts w:ascii="Georgia" w:hAnsi="Georgia"/>
          <w:sz w:val="22"/>
          <w:szCs w:val="22"/>
          <w:lang w:val="sl-SI"/>
        </w:rPr>
        <w:t xml:space="preserve">ostarelem moškem z motnjo v razvoju, ki se seli nazaj v svoj rodni kraj in se poskuša znova povezati s svojimi družinskimi člani in se prilagoditi novim razmeram v svoji družini. </w:t>
      </w:r>
      <w:r w:rsidRPr="00E16594">
        <w:rPr>
          <w:rFonts w:ascii="Georgia" w:hAnsi="Georgia"/>
          <w:sz w:val="22"/>
          <w:szCs w:val="22"/>
          <w:lang w:val="sl-SI"/>
        </w:rPr>
        <w:t xml:space="preserve">Ta dejavnost je povezana z odnosi v družini, njen cilj pa je </w:t>
      </w:r>
      <w:r w:rsidR="00B3425C" w:rsidRPr="00E16594">
        <w:rPr>
          <w:rFonts w:ascii="Georgia" w:hAnsi="Georgia"/>
          <w:sz w:val="22"/>
          <w:szCs w:val="22"/>
          <w:lang w:val="sl-SI"/>
        </w:rPr>
        <w:t>AAWID</w:t>
      </w:r>
      <w:r>
        <w:rPr>
          <w:rFonts w:ascii="Georgia" w:hAnsi="Georgia"/>
          <w:sz w:val="22"/>
          <w:szCs w:val="22"/>
          <w:lang w:val="sl-SI"/>
        </w:rPr>
        <w:t xml:space="preserve"> pomagati</w:t>
      </w:r>
      <w:r w:rsidRPr="00E16594">
        <w:rPr>
          <w:rFonts w:ascii="Georgia" w:hAnsi="Georgia"/>
          <w:sz w:val="22"/>
          <w:szCs w:val="22"/>
          <w:lang w:val="sl-SI"/>
        </w:rPr>
        <w:t>, da lahko lo</w:t>
      </w:r>
      <w:r>
        <w:rPr>
          <w:rFonts w:ascii="Georgia" w:hAnsi="Georgia"/>
          <w:sz w:val="22"/>
          <w:szCs w:val="22"/>
          <w:lang w:val="sl-SI"/>
        </w:rPr>
        <w:t>č</w:t>
      </w:r>
      <w:r w:rsidRPr="00E16594">
        <w:rPr>
          <w:rFonts w:ascii="Georgia" w:hAnsi="Georgia"/>
          <w:sz w:val="22"/>
          <w:szCs w:val="22"/>
          <w:lang w:val="sl-SI"/>
        </w:rPr>
        <w:t xml:space="preserve">i različne vloge družinskih članov in odnose med njimi. </w:t>
      </w:r>
      <w:r w:rsidR="00B3425C" w:rsidRPr="00E16594">
        <w:rPr>
          <w:rFonts w:ascii="Georgia" w:hAnsi="Georgia"/>
          <w:sz w:val="22"/>
          <w:szCs w:val="22"/>
          <w:lang w:val="sl-SI"/>
        </w:rPr>
        <w:t xml:space="preserve"> </w:t>
      </w:r>
      <w:r w:rsidRPr="00E16594">
        <w:rPr>
          <w:rFonts w:ascii="Georgia" w:hAnsi="Georgia"/>
          <w:sz w:val="22"/>
          <w:szCs w:val="22"/>
          <w:lang w:val="sl-SI"/>
        </w:rPr>
        <w:t xml:space="preserve">Slike resničnih ljudi se uporabljajo kot podporno gradivo zgodbi, saj vsaka slika ustreza določenemu imenu omenjenemu v zgodbi. </w:t>
      </w:r>
    </w:p>
    <w:p w14:paraId="0A0F1B2F" w14:textId="209721A5" w:rsidR="00B3425C" w:rsidRPr="00835840" w:rsidRDefault="00E16594" w:rsidP="00372779">
      <w:pPr>
        <w:spacing w:after="120" w:line="276" w:lineRule="auto"/>
        <w:ind w:left="48"/>
        <w:jc w:val="both"/>
        <w:rPr>
          <w:rFonts w:ascii="Georgia" w:hAnsi="Georgia"/>
          <w:b/>
          <w:sz w:val="22"/>
          <w:szCs w:val="22"/>
          <w:lang w:val="sl-SI"/>
        </w:rPr>
      </w:pPr>
      <w:r w:rsidRPr="00835840">
        <w:rPr>
          <w:rFonts w:ascii="Georgia" w:hAnsi="Georgia"/>
          <w:b/>
          <w:sz w:val="22"/>
          <w:szCs w:val="22"/>
          <w:lang w:val="sl-SI"/>
        </w:rPr>
        <w:t>Koraki</w:t>
      </w:r>
      <w:r w:rsidR="00B3425C" w:rsidRPr="00835840">
        <w:rPr>
          <w:rFonts w:ascii="Georgia" w:hAnsi="Georgia"/>
          <w:b/>
          <w:sz w:val="22"/>
          <w:szCs w:val="22"/>
          <w:lang w:val="sl-SI"/>
        </w:rPr>
        <w:t>:</w:t>
      </w:r>
    </w:p>
    <w:p w14:paraId="00928144" w14:textId="77777777" w:rsidR="005D29ED" w:rsidRPr="00835840" w:rsidRDefault="005D29ED" w:rsidP="00372779">
      <w:pPr>
        <w:spacing w:line="276" w:lineRule="auto"/>
        <w:ind w:left="48"/>
        <w:jc w:val="both"/>
        <w:rPr>
          <w:rFonts w:ascii="Georgia" w:hAnsi="Georgia"/>
          <w:b/>
          <w:sz w:val="22"/>
          <w:szCs w:val="22"/>
          <w:lang w:val="sl-SI"/>
        </w:rPr>
      </w:pPr>
    </w:p>
    <w:p w14:paraId="0F75C11B" w14:textId="35FE3B6A" w:rsidR="00B3425C" w:rsidRPr="00835840" w:rsidRDefault="00B3425C" w:rsidP="00372779">
      <w:pPr>
        <w:spacing w:line="276" w:lineRule="auto"/>
        <w:ind w:left="48"/>
        <w:jc w:val="both"/>
        <w:rPr>
          <w:rFonts w:ascii="Georgia" w:hAnsi="Georgia"/>
          <w:sz w:val="22"/>
          <w:szCs w:val="22"/>
          <w:lang w:val="sl-SI"/>
        </w:rPr>
      </w:pPr>
      <w:r w:rsidRPr="00835840">
        <w:rPr>
          <w:rFonts w:ascii="Georgia" w:hAnsi="Georgia"/>
          <w:b/>
          <w:sz w:val="22"/>
          <w:szCs w:val="22"/>
          <w:lang w:val="sl-SI"/>
        </w:rPr>
        <w:t>1.</w:t>
      </w:r>
      <w:r w:rsidRPr="00835840">
        <w:rPr>
          <w:rFonts w:ascii="Georgia" w:hAnsi="Georgia"/>
          <w:sz w:val="22"/>
          <w:szCs w:val="22"/>
          <w:lang w:val="sl-SI"/>
        </w:rPr>
        <w:t xml:space="preserve"> </w:t>
      </w:r>
      <w:r w:rsidR="00E16594" w:rsidRPr="00835840">
        <w:rPr>
          <w:rFonts w:ascii="Georgia" w:hAnsi="Georgia"/>
          <w:sz w:val="22"/>
          <w:szCs w:val="22"/>
          <w:lang w:val="sl-SI"/>
        </w:rPr>
        <w:t xml:space="preserve">Mentor in </w:t>
      </w:r>
      <w:r w:rsidRPr="00835840">
        <w:rPr>
          <w:rFonts w:ascii="Georgia" w:hAnsi="Georgia"/>
          <w:sz w:val="22"/>
          <w:szCs w:val="22"/>
          <w:lang w:val="sl-SI"/>
        </w:rPr>
        <w:t xml:space="preserve">AAWID </w:t>
      </w:r>
      <w:r w:rsidR="00E16594" w:rsidRPr="00835840">
        <w:rPr>
          <w:rFonts w:ascii="Georgia" w:hAnsi="Georgia"/>
          <w:sz w:val="22"/>
          <w:szCs w:val="22"/>
          <w:lang w:val="sl-SI"/>
        </w:rPr>
        <w:t>naj prebereta zgodbo in poskušata ljudi iz zgodbe povezati s konkretnimi slikami</w:t>
      </w:r>
      <w:r w:rsidRPr="00835840">
        <w:rPr>
          <w:rFonts w:ascii="Georgia" w:hAnsi="Georgia"/>
          <w:sz w:val="22"/>
          <w:szCs w:val="22"/>
          <w:lang w:val="sl-SI"/>
        </w:rPr>
        <w:t xml:space="preserve">. </w:t>
      </w:r>
    </w:p>
    <w:p w14:paraId="337DF384" w14:textId="77777777" w:rsidR="005D29ED" w:rsidRPr="00835840" w:rsidRDefault="005D29ED" w:rsidP="00372779">
      <w:pPr>
        <w:spacing w:after="120" w:line="276" w:lineRule="auto"/>
        <w:ind w:left="48"/>
        <w:jc w:val="both"/>
        <w:rPr>
          <w:rFonts w:ascii="Georgia" w:hAnsi="Georgia"/>
          <w:b/>
          <w:sz w:val="22"/>
          <w:szCs w:val="22"/>
          <w:lang w:val="sl-SI"/>
        </w:rPr>
      </w:pPr>
    </w:p>
    <w:p w14:paraId="01F3D19B" w14:textId="75D29337" w:rsidR="00B3425C" w:rsidRPr="00835840" w:rsidRDefault="00B3425C" w:rsidP="00372779">
      <w:pPr>
        <w:spacing w:after="120" w:line="276" w:lineRule="auto"/>
        <w:ind w:left="48"/>
        <w:jc w:val="both"/>
        <w:rPr>
          <w:rFonts w:ascii="Georgia" w:hAnsi="Georgia"/>
          <w:sz w:val="22"/>
          <w:szCs w:val="22"/>
          <w:lang w:val="sl-SI"/>
        </w:rPr>
      </w:pPr>
      <w:r w:rsidRPr="00835840">
        <w:rPr>
          <w:rFonts w:ascii="Georgia" w:hAnsi="Georgia"/>
          <w:b/>
          <w:sz w:val="22"/>
          <w:szCs w:val="22"/>
          <w:lang w:val="sl-SI"/>
        </w:rPr>
        <w:t>2.</w:t>
      </w:r>
      <w:r w:rsidRPr="00835840">
        <w:rPr>
          <w:rFonts w:ascii="Georgia" w:hAnsi="Georgia"/>
          <w:sz w:val="22"/>
          <w:szCs w:val="22"/>
          <w:lang w:val="sl-SI"/>
        </w:rPr>
        <w:t xml:space="preserve"> </w:t>
      </w:r>
      <w:r w:rsidR="00E16594" w:rsidRPr="00835840">
        <w:rPr>
          <w:rFonts w:ascii="Georgia" w:hAnsi="Georgia"/>
          <w:sz w:val="22"/>
          <w:szCs w:val="22"/>
          <w:lang w:val="sl-SI"/>
        </w:rPr>
        <w:t>Naloga</w:t>
      </w:r>
      <w:r w:rsidRPr="00835840">
        <w:rPr>
          <w:rFonts w:ascii="Georgia" w:hAnsi="Georgia"/>
          <w:sz w:val="22"/>
          <w:szCs w:val="22"/>
          <w:lang w:val="sl-SI"/>
        </w:rPr>
        <w:t xml:space="preserve"> AAWID </w:t>
      </w:r>
      <w:r w:rsidR="00E16594" w:rsidRPr="00835840">
        <w:rPr>
          <w:rFonts w:ascii="Georgia" w:hAnsi="Georgia"/>
          <w:sz w:val="22"/>
          <w:szCs w:val="22"/>
          <w:lang w:val="sl-SI"/>
        </w:rPr>
        <w:t xml:space="preserve">je, da fotografije sestavi v </w:t>
      </w:r>
      <w:proofErr w:type="spellStart"/>
      <w:r w:rsidR="00E16594" w:rsidRPr="00835840">
        <w:rPr>
          <w:rFonts w:ascii="Georgia" w:hAnsi="Georgia"/>
          <w:sz w:val="22"/>
          <w:szCs w:val="22"/>
          <w:lang w:val="sl-SI"/>
        </w:rPr>
        <w:t>fotokolaž</w:t>
      </w:r>
      <w:proofErr w:type="spellEnd"/>
      <w:r w:rsidR="00E16594" w:rsidRPr="00835840">
        <w:rPr>
          <w:rFonts w:ascii="Georgia" w:hAnsi="Georgia"/>
          <w:sz w:val="22"/>
          <w:szCs w:val="22"/>
          <w:lang w:val="sl-SI"/>
        </w:rPr>
        <w:t xml:space="preserve"> in razloži, kdo je kdo v zgodbi in kakšen je njihov odnos z glavnim junakom. Zgoraj so slike vseh ljudi omenjenih v zgodbi. </w:t>
      </w:r>
      <w:r w:rsidRPr="00835840">
        <w:rPr>
          <w:rFonts w:ascii="Georgia" w:hAnsi="Georgia"/>
          <w:sz w:val="22"/>
          <w:szCs w:val="22"/>
          <w:lang w:val="sl-SI"/>
        </w:rPr>
        <w:t xml:space="preserve"> </w:t>
      </w:r>
    </w:p>
    <w:p w14:paraId="01BCDD73" w14:textId="77777777" w:rsidR="005D29ED" w:rsidRPr="00835840" w:rsidRDefault="005D29ED" w:rsidP="00372779">
      <w:pPr>
        <w:spacing w:line="276" w:lineRule="auto"/>
        <w:rPr>
          <w:rFonts w:ascii="Georgia" w:hAnsi="Georgia"/>
          <w:b/>
          <w:sz w:val="22"/>
          <w:szCs w:val="22"/>
          <w:lang w:val="sl-SI"/>
        </w:rPr>
      </w:pPr>
    </w:p>
    <w:p w14:paraId="5BA039A6" w14:textId="39E967A5" w:rsidR="00835840" w:rsidRPr="00835840" w:rsidRDefault="00835840" w:rsidP="005D29ED">
      <w:pPr>
        <w:spacing w:line="276" w:lineRule="auto"/>
        <w:jc w:val="both"/>
        <w:rPr>
          <w:rFonts w:ascii="Georgia" w:hAnsi="Georgia"/>
          <w:sz w:val="22"/>
          <w:szCs w:val="22"/>
          <w:lang w:val="sl-SI"/>
        </w:rPr>
      </w:pPr>
      <w:r w:rsidRPr="00835840">
        <w:rPr>
          <w:rFonts w:ascii="Georgia" w:hAnsi="Georgia"/>
          <w:b/>
          <w:sz w:val="22"/>
          <w:szCs w:val="22"/>
          <w:lang w:val="sl-SI"/>
        </w:rPr>
        <w:t>Op</w:t>
      </w:r>
      <w:r w:rsidR="00B3425C" w:rsidRPr="00835840">
        <w:rPr>
          <w:rFonts w:ascii="Georgia" w:hAnsi="Georgia"/>
          <w:b/>
          <w:sz w:val="22"/>
          <w:szCs w:val="22"/>
          <w:lang w:val="sl-SI"/>
        </w:rPr>
        <w:t>o</w:t>
      </w:r>
      <w:r w:rsidRPr="00835840">
        <w:rPr>
          <w:rFonts w:ascii="Georgia" w:hAnsi="Georgia"/>
          <w:b/>
          <w:sz w:val="22"/>
          <w:szCs w:val="22"/>
          <w:lang w:val="sl-SI"/>
        </w:rPr>
        <w:t>mba</w:t>
      </w:r>
      <w:r w:rsidR="00B3425C" w:rsidRPr="00835840">
        <w:rPr>
          <w:rFonts w:ascii="Georgia" w:hAnsi="Georgia"/>
          <w:b/>
          <w:sz w:val="22"/>
          <w:szCs w:val="22"/>
          <w:lang w:val="sl-SI"/>
        </w:rPr>
        <w:t>:</w:t>
      </w:r>
      <w:r w:rsidR="00B3425C" w:rsidRPr="00835840">
        <w:rPr>
          <w:rFonts w:ascii="Georgia" w:hAnsi="Georgia"/>
          <w:sz w:val="22"/>
          <w:szCs w:val="22"/>
          <w:lang w:val="sl-SI"/>
        </w:rPr>
        <w:t xml:space="preserve"> </w:t>
      </w:r>
      <w:r w:rsidRPr="00835840">
        <w:rPr>
          <w:rFonts w:ascii="Georgia" w:hAnsi="Georgia"/>
          <w:sz w:val="22"/>
          <w:szCs w:val="22"/>
          <w:lang w:val="sl-SI"/>
        </w:rPr>
        <w:t>Mentor bi moral to vajo prilagoditi družben</w:t>
      </w:r>
      <w:r>
        <w:rPr>
          <w:rFonts w:ascii="Georgia" w:hAnsi="Georgia"/>
          <w:sz w:val="22"/>
          <w:szCs w:val="22"/>
          <w:lang w:val="sl-SI"/>
        </w:rPr>
        <w:t xml:space="preserve">o socialnemu </w:t>
      </w:r>
      <w:r w:rsidRPr="00835840">
        <w:rPr>
          <w:rFonts w:ascii="Georgia" w:hAnsi="Georgia"/>
          <w:sz w:val="22"/>
          <w:szCs w:val="22"/>
          <w:lang w:val="sl-SI"/>
        </w:rPr>
        <w:t xml:space="preserve">kontekstu in življenjski situaciji konkretnega </w:t>
      </w:r>
      <w:r w:rsidR="00B3425C" w:rsidRPr="00835840">
        <w:rPr>
          <w:rFonts w:ascii="Georgia" w:hAnsi="Georgia"/>
          <w:sz w:val="22"/>
          <w:szCs w:val="22"/>
          <w:lang w:val="sl-SI"/>
        </w:rPr>
        <w:t xml:space="preserve">AAWID, </w:t>
      </w:r>
      <w:r w:rsidRPr="00835840">
        <w:rPr>
          <w:rFonts w:ascii="Georgia" w:hAnsi="Georgia"/>
          <w:sz w:val="22"/>
          <w:szCs w:val="22"/>
          <w:lang w:val="sl-SI"/>
        </w:rPr>
        <w:t>na primer, č</w:t>
      </w:r>
      <w:r w:rsidR="00B3425C" w:rsidRPr="00835840">
        <w:rPr>
          <w:rFonts w:ascii="Georgia" w:hAnsi="Georgia"/>
          <w:sz w:val="22"/>
          <w:szCs w:val="22"/>
          <w:lang w:val="sl-SI"/>
        </w:rPr>
        <w:t>e</w:t>
      </w:r>
      <w:r w:rsidRPr="00835840">
        <w:rPr>
          <w:rFonts w:ascii="Georgia" w:hAnsi="Georgia"/>
          <w:sz w:val="22"/>
          <w:szCs w:val="22"/>
          <w:lang w:val="sl-SI"/>
        </w:rPr>
        <w:t xml:space="preserve"> je bil </w:t>
      </w:r>
      <w:r w:rsidR="00B3425C" w:rsidRPr="00835840">
        <w:rPr>
          <w:rFonts w:ascii="Georgia" w:hAnsi="Georgia"/>
          <w:sz w:val="22"/>
          <w:szCs w:val="22"/>
          <w:lang w:val="sl-SI"/>
        </w:rPr>
        <w:t xml:space="preserve"> AAWID </w:t>
      </w:r>
      <w:r w:rsidRPr="00835840">
        <w:rPr>
          <w:rFonts w:ascii="Georgia" w:hAnsi="Georgia"/>
          <w:sz w:val="22"/>
          <w:szCs w:val="22"/>
          <w:lang w:val="sl-SI"/>
        </w:rPr>
        <w:t>v svojem življenju prikrajšan za starševsko skrb in je njegovo življenje doslej potekalo v različnih ustanovah, ne v domačem okolju, potem</w:t>
      </w:r>
      <w:r>
        <w:rPr>
          <w:rFonts w:ascii="Georgia" w:hAnsi="Georgia"/>
          <w:sz w:val="22"/>
          <w:szCs w:val="22"/>
          <w:lang w:val="sl-SI"/>
        </w:rPr>
        <w:t xml:space="preserve"> </w:t>
      </w:r>
      <w:r w:rsidRPr="00835840">
        <w:rPr>
          <w:rFonts w:ascii="Georgia" w:hAnsi="Georgia"/>
          <w:sz w:val="22"/>
          <w:szCs w:val="22"/>
          <w:lang w:val="sl-SI"/>
        </w:rPr>
        <w:t>lahko mentor uporablja iste osebe, vendar jim dodeli različne vloge (kot sostanovalec, medicinska sestra, prijatelj, terapevt itd.)</w:t>
      </w:r>
    </w:p>
    <w:p w14:paraId="145D7FCF" w14:textId="77777777" w:rsidR="001F6646" w:rsidRPr="00436376" w:rsidRDefault="001F6646" w:rsidP="001F6646">
      <w:pPr>
        <w:spacing w:line="239" w:lineRule="auto"/>
        <w:rPr>
          <w:rFonts w:ascii="Georgia" w:eastAsia="Georgia" w:hAnsi="Georgia"/>
          <w:sz w:val="22"/>
          <w:szCs w:val="22"/>
          <w:lang w:val="en-GB"/>
        </w:rPr>
      </w:pPr>
    </w:p>
    <w:p w14:paraId="61FCF30D" w14:textId="77777777" w:rsidR="001F6646" w:rsidRPr="00506DB8" w:rsidRDefault="001F6646">
      <w:pPr>
        <w:rPr>
          <w:rFonts w:ascii="Georgia" w:eastAsia="Georgia" w:hAnsi="Georgia"/>
          <w:sz w:val="22"/>
          <w:lang w:val="en-GB"/>
        </w:rPr>
      </w:pPr>
    </w:p>
    <w:sectPr w:rsidR="001F6646" w:rsidRPr="00506DB8" w:rsidSect="00372779">
      <w:type w:val="continuous"/>
      <w:pgSz w:w="17180" w:h="12247" w:orient="landscape"/>
      <w:pgMar w:top="1440" w:right="1419" w:bottom="990" w:left="1440" w:header="0" w:footer="0" w:gutter="0"/>
      <w:cols w:num="2" w:space="58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AA7E60" w14:textId="77777777" w:rsidR="0055193F" w:rsidRDefault="0055193F" w:rsidP="00EE2880">
      <w:r>
        <w:separator/>
      </w:r>
    </w:p>
  </w:endnote>
  <w:endnote w:type="continuationSeparator" w:id="0">
    <w:p w14:paraId="70924D37" w14:textId="77777777" w:rsidR="0055193F" w:rsidRDefault="0055193F" w:rsidP="00EE28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8A5DA" w14:textId="77777777" w:rsidR="0043102E" w:rsidRDefault="0043102E">
    <w:pPr>
      <w:pStyle w:val="Noga"/>
    </w:pPr>
    <w:r>
      <w:rPr>
        <w:rFonts w:ascii="Impact" w:eastAsia="Impact" w:hAnsi="Impact"/>
        <w:noProof/>
        <w:sz w:val="40"/>
        <w:lang w:val="es-ES" w:eastAsia="es-ES"/>
      </w:rPr>
      <w:drawing>
        <wp:anchor distT="0" distB="0" distL="114300" distR="114300" simplePos="0" relativeHeight="251663360" behindDoc="1" locked="0" layoutInCell="1" allowOverlap="1" wp14:anchorId="2D9D05EF" wp14:editId="7BF9731E">
          <wp:simplePos x="0" y="0"/>
          <wp:positionH relativeFrom="column">
            <wp:posOffset>2960551</wp:posOffset>
          </wp:positionH>
          <wp:positionV relativeFrom="paragraph">
            <wp:posOffset>-546100</wp:posOffset>
          </wp:positionV>
          <wp:extent cx="3820432" cy="515577"/>
          <wp:effectExtent l="0" t="0" r="0" b="0"/>
          <wp:wrapNone/>
          <wp:docPr id="125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529" r="38408"/>
                  <a:stretch/>
                </pic:blipFill>
                <pic:spPr bwMode="auto">
                  <a:xfrm>
                    <a:off x="0" y="0"/>
                    <a:ext cx="3820432" cy="51557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21B699" w14:textId="77777777" w:rsidR="0055193F" w:rsidRDefault="0055193F" w:rsidP="00EE2880">
      <w:r>
        <w:separator/>
      </w:r>
    </w:p>
  </w:footnote>
  <w:footnote w:type="continuationSeparator" w:id="0">
    <w:p w14:paraId="3D23416D" w14:textId="77777777" w:rsidR="0055193F" w:rsidRDefault="0055193F" w:rsidP="00EE28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932B8" w14:textId="77777777" w:rsidR="0043102E" w:rsidRDefault="0043102E">
    <w:pPr>
      <w:pStyle w:val="Glava"/>
    </w:pPr>
    <w:r>
      <w:rPr>
        <w:rFonts w:ascii="Times New Roman" w:eastAsia="Times New Roman" w:hAnsi="Times New Roman"/>
        <w:noProof/>
        <w:lang w:val="es-ES" w:eastAsia="es-ES"/>
      </w:rPr>
      <w:drawing>
        <wp:anchor distT="0" distB="0" distL="114300" distR="114300" simplePos="0" relativeHeight="251661312" behindDoc="1" locked="0" layoutInCell="1" allowOverlap="1" wp14:anchorId="063D043F" wp14:editId="6DD89B82">
          <wp:simplePos x="0" y="0"/>
          <wp:positionH relativeFrom="page">
            <wp:posOffset>1066800</wp:posOffset>
          </wp:positionH>
          <wp:positionV relativeFrom="page">
            <wp:posOffset>438150</wp:posOffset>
          </wp:positionV>
          <wp:extent cx="1057275" cy="489585"/>
          <wp:effectExtent l="0" t="0" r="0" b="0"/>
          <wp:wrapNone/>
          <wp:docPr id="123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79BB6C0" w14:textId="77777777" w:rsidR="0043102E" w:rsidRDefault="0043102E">
    <w:pPr>
      <w:pStyle w:val="Glava"/>
    </w:pPr>
  </w:p>
  <w:p w14:paraId="3BBED1E5" w14:textId="77777777" w:rsidR="0043102E" w:rsidRDefault="0043102E">
    <w:pPr>
      <w:pStyle w:val="Glava"/>
    </w:pPr>
  </w:p>
  <w:p w14:paraId="2287187B" w14:textId="77777777" w:rsidR="0043102E" w:rsidRDefault="00AC1519">
    <w:pPr>
      <w:pStyle w:val="Glava"/>
    </w:pPr>
    <w:r>
      <w:rPr>
        <w:rFonts w:ascii="Times New Roman" w:eastAsia="Times New Roman" w:hAnsi="Times New Roman"/>
        <w:noProof/>
        <w:lang w:val="es-ES" w:eastAsia="es-ES"/>
      </w:rPr>
      <w:drawing>
        <wp:anchor distT="0" distB="0" distL="114300" distR="114300" simplePos="0" relativeHeight="251659264" behindDoc="1" locked="0" layoutInCell="1" allowOverlap="1" wp14:anchorId="29D2B407" wp14:editId="1351364E">
          <wp:simplePos x="0" y="0"/>
          <wp:positionH relativeFrom="page">
            <wp:posOffset>8686800</wp:posOffset>
          </wp:positionH>
          <wp:positionV relativeFrom="page">
            <wp:posOffset>492125</wp:posOffset>
          </wp:positionV>
          <wp:extent cx="1513840" cy="327025"/>
          <wp:effectExtent l="0" t="0" r="0" b="0"/>
          <wp:wrapNone/>
          <wp:docPr id="12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3C2FBCE" w14:textId="77777777" w:rsidR="0043102E" w:rsidRDefault="0043102E">
    <w:pPr>
      <w:pStyle w:val="Glava"/>
    </w:pPr>
  </w:p>
  <w:p w14:paraId="5A42CE7F" w14:textId="77777777" w:rsidR="0043102E" w:rsidRDefault="0043102E">
    <w:pPr>
      <w:pStyle w:val="Glava"/>
    </w:pPr>
  </w:p>
  <w:p w14:paraId="4FF8D4F9" w14:textId="77777777" w:rsidR="0043102E" w:rsidRDefault="0043102E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515F007C"/>
    <w:lvl w:ilvl="0" w:tplc="430EF4E6">
      <w:start w:val="1"/>
      <w:numFmt w:val="bullet"/>
      <w:lvlText w:val="•"/>
      <w:lvlJc w:val="left"/>
    </w:lvl>
    <w:lvl w:ilvl="1" w:tplc="DCD0D06E">
      <w:start w:val="1"/>
      <w:numFmt w:val="bullet"/>
      <w:lvlText w:val=""/>
      <w:lvlJc w:val="left"/>
    </w:lvl>
    <w:lvl w:ilvl="2" w:tplc="8E3AEBA6">
      <w:start w:val="1"/>
      <w:numFmt w:val="bullet"/>
      <w:lvlText w:val=""/>
      <w:lvlJc w:val="left"/>
    </w:lvl>
    <w:lvl w:ilvl="3" w:tplc="CD90C634">
      <w:start w:val="1"/>
      <w:numFmt w:val="bullet"/>
      <w:lvlText w:val=""/>
      <w:lvlJc w:val="left"/>
    </w:lvl>
    <w:lvl w:ilvl="4" w:tplc="3EC215FE">
      <w:start w:val="1"/>
      <w:numFmt w:val="bullet"/>
      <w:lvlText w:val=""/>
      <w:lvlJc w:val="left"/>
    </w:lvl>
    <w:lvl w:ilvl="5" w:tplc="F82EB246">
      <w:start w:val="1"/>
      <w:numFmt w:val="bullet"/>
      <w:lvlText w:val=""/>
      <w:lvlJc w:val="left"/>
    </w:lvl>
    <w:lvl w:ilvl="6" w:tplc="D0F49C04">
      <w:start w:val="1"/>
      <w:numFmt w:val="bullet"/>
      <w:lvlText w:val=""/>
      <w:lvlJc w:val="left"/>
    </w:lvl>
    <w:lvl w:ilvl="7" w:tplc="D7940670">
      <w:start w:val="1"/>
      <w:numFmt w:val="bullet"/>
      <w:lvlText w:val=""/>
      <w:lvlJc w:val="left"/>
    </w:lvl>
    <w:lvl w:ilvl="8" w:tplc="6B4016AE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5BD062C2"/>
    <w:lvl w:ilvl="0" w:tplc="D7603272">
      <w:start w:val="4"/>
      <w:numFmt w:val="decimal"/>
      <w:lvlText w:val="%1."/>
      <w:lvlJc w:val="left"/>
    </w:lvl>
    <w:lvl w:ilvl="1" w:tplc="91AC0EAA">
      <w:start w:val="1"/>
      <w:numFmt w:val="bullet"/>
      <w:lvlText w:val=""/>
      <w:lvlJc w:val="left"/>
    </w:lvl>
    <w:lvl w:ilvl="2" w:tplc="CDACDFCE">
      <w:start w:val="1"/>
      <w:numFmt w:val="bullet"/>
      <w:lvlText w:val=""/>
      <w:lvlJc w:val="left"/>
    </w:lvl>
    <w:lvl w:ilvl="3" w:tplc="7626EB32">
      <w:start w:val="1"/>
      <w:numFmt w:val="bullet"/>
      <w:lvlText w:val=""/>
      <w:lvlJc w:val="left"/>
    </w:lvl>
    <w:lvl w:ilvl="4" w:tplc="99442F6A">
      <w:start w:val="1"/>
      <w:numFmt w:val="bullet"/>
      <w:lvlText w:val=""/>
      <w:lvlJc w:val="left"/>
    </w:lvl>
    <w:lvl w:ilvl="5" w:tplc="7C8ECC2E">
      <w:start w:val="1"/>
      <w:numFmt w:val="bullet"/>
      <w:lvlText w:val=""/>
      <w:lvlJc w:val="left"/>
    </w:lvl>
    <w:lvl w:ilvl="6" w:tplc="B992BD4E">
      <w:start w:val="1"/>
      <w:numFmt w:val="bullet"/>
      <w:lvlText w:val=""/>
      <w:lvlJc w:val="left"/>
    </w:lvl>
    <w:lvl w:ilvl="7" w:tplc="FF529A16">
      <w:start w:val="1"/>
      <w:numFmt w:val="bullet"/>
      <w:lvlText w:val=""/>
      <w:lvlJc w:val="left"/>
    </w:lvl>
    <w:lvl w:ilvl="8" w:tplc="C6C05C66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12200854"/>
    <w:lvl w:ilvl="0" w:tplc="192E7418">
      <w:start w:val="1"/>
      <w:numFmt w:val="decimal"/>
      <w:lvlText w:val="%1."/>
      <w:lvlJc w:val="left"/>
    </w:lvl>
    <w:lvl w:ilvl="1" w:tplc="433A62FE">
      <w:start w:val="1"/>
      <w:numFmt w:val="bullet"/>
      <w:lvlText w:val=""/>
      <w:lvlJc w:val="left"/>
    </w:lvl>
    <w:lvl w:ilvl="2" w:tplc="20E07496">
      <w:start w:val="1"/>
      <w:numFmt w:val="bullet"/>
      <w:lvlText w:val=""/>
      <w:lvlJc w:val="left"/>
    </w:lvl>
    <w:lvl w:ilvl="3" w:tplc="3488AA44">
      <w:start w:val="1"/>
      <w:numFmt w:val="bullet"/>
      <w:lvlText w:val=""/>
      <w:lvlJc w:val="left"/>
    </w:lvl>
    <w:lvl w:ilvl="4" w:tplc="69208378">
      <w:start w:val="1"/>
      <w:numFmt w:val="bullet"/>
      <w:lvlText w:val=""/>
      <w:lvlJc w:val="left"/>
    </w:lvl>
    <w:lvl w:ilvl="5" w:tplc="FB1A9C22">
      <w:start w:val="1"/>
      <w:numFmt w:val="bullet"/>
      <w:lvlText w:val=""/>
      <w:lvlJc w:val="left"/>
    </w:lvl>
    <w:lvl w:ilvl="6" w:tplc="2CC26DD4">
      <w:start w:val="1"/>
      <w:numFmt w:val="bullet"/>
      <w:lvlText w:val=""/>
      <w:lvlJc w:val="left"/>
    </w:lvl>
    <w:lvl w:ilvl="7" w:tplc="BA8C3F16">
      <w:start w:val="1"/>
      <w:numFmt w:val="bullet"/>
      <w:lvlText w:val=""/>
      <w:lvlJc w:val="left"/>
    </w:lvl>
    <w:lvl w:ilvl="8" w:tplc="AA1A42F4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4DB127F8"/>
    <w:lvl w:ilvl="0" w:tplc="3BA6DE32">
      <w:start w:val="1"/>
      <w:numFmt w:val="upperLetter"/>
      <w:lvlText w:val="%1"/>
      <w:lvlJc w:val="left"/>
    </w:lvl>
    <w:lvl w:ilvl="1" w:tplc="C6A66CF6">
      <w:start w:val="1"/>
      <w:numFmt w:val="bullet"/>
      <w:lvlText w:val=""/>
      <w:lvlJc w:val="left"/>
    </w:lvl>
    <w:lvl w:ilvl="2" w:tplc="8B280240">
      <w:start w:val="1"/>
      <w:numFmt w:val="bullet"/>
      <w:lvlText w:val=""/>
      <w:lvlJc w:val="left"/>
    </w:lvl>
    <w:lvl w:ilvl="3" w:tplc="B6881DE2">
      <w:start w:val="1"/>
      <w:numFmt w:val="bullet"/>
      <w:lvlText w:val=""/>
      <w:lvlJc w:val="left"/>
    </w:lvl>
    <w:lvl w:ilvl="4" w:tplc="F1E6BD72">
      <w:start w:val="1"/>
      <w:numFmt w:val="bullet"/>
      <w:lvlText w:val=""/>
      <w:lvlJc w:val="left"/>
    </w:lvl>
    <w:lvl w:ilvl="5" w:tplc="39FA8B2A">
      <w:start w:val="1"/>
      <w:numFmt w:val="bullet"/>
      <w:lvlText w:val=""/>
      <w:lvlJc w:val="left"/>
    </w:lvl>
    <w:lvl w:ilvl="6" w:tplc="68BEB920">
      <w:start w:val="1"/>
      <w:numFmt w:val="bullet"/>
      <w:lvlText w:val=""/>
      <w:lvlJc w:val="left"/>
    </w:lvl>
    <w:lvl w:ilvl="7" w:tplc="9EA6C4A4">
      <w:start w:val="1"/>
      <w:numFmt w:val="bullet"/>
      <w:lvlText w:val=""/>
      <w:lvlJc w:val="left"/>
    </w:lvl>
    <w:lvl w:ilvl="8" w:tplc="3AEA70B6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0216231A"/>
    <w:lvl w:ilvl="0" w:tplc="E260FD7E">
      <w:start w:val="1"/>
      <w:numFmt w:val="decimal"/>
      <w:lvlText w:val="%1"/>
      <w:lvlJc w:val="left"/>
    </w:lvl>
    <w:lvl w:ilvl="1" w:tplc="91FA8E1C">
      <w:start w:val="2"/>
      <w:numFmt w:val="upperLetter"/>
      <w:lvlText w:val="%2"/>
      <w:lvlJc w:val="left"/>
    </w:lvl>
    <w:lvl w:ilvl="2" w:tplc="73806B0C">
      <w:start w:val="1"/>
      <w:numFmt w:val="bullet"/>
      <w:lvlText w:val=""/>
      <w:lvlJc w:val="left"/>
    </w:lvl>
    <w:lvl w:ilvl="3" w:tplc="1B10A524">
      <w:start w:val="1"/>
      <w:numFmt w:val="bullet"/>
      <w:lvlText w:val=""/>
      <w:lvlJc w:val="left"/>
    </w:lvl>
    <w:lvl w:ilvl="4" w:tplc="F8B013FA">
      <w:start w:val="1"/>
      <w:numFmt w:val="bullet"/>
      <w:lvlText w:val=""/>
      <w:lvlJc w:val="left"/>
    </w:lvl>
    <w:lvl w:ilvl="5" w:tplc="C19E7746">
      <w:start w:val="1"/>
      <w:numFmt w:val="bullet"/>
      <w:lvlText w:val=""/>
      <w:lvlJc w:val="left"/>
    </w:lvl>
    <w:lvl w:ilvl="6" w:tplc="2F4E30F8">
      <w:start w:val="1"/>
      <w:numFmt w:val="bullet"/>
      <w:lvlText w:val=""/>
      <w:lvlJc w:val="left"/>
    </w:lvl>
    <w:lvl w:ilvl="7" w:tplc="2760092C">
      <w:start w:val="1"/>
      <w:numFmt w:val="bullet"/>
      <w:lvlText w:val=""/>
      <w:lvlJc w:val="left"/>
    </w:lvl>
    <w:lvl w:ilvl="8" w:tplc="33A6F2EC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1F16E9E8"/>
    <w:lvl w:ilvl="0" w:tplc="D2583172">
      <w:start w:val="2"/>
      <w:numFmt w:val="decimal"/>
      <w:lvlText w:val="%1."/>
      <w:lvlJc w:val="left"/>
    </w:lvl>
    <w:lvl w:ilvl="1" w:tplc="6726B1C2">
      <w:start w:val="1"/>
      <w:numFmt w:val="upperLetter"/>
      <w:lvlText w:val="%2"/>
      <w:lvlJc w:val="left"/>
    </w:lvl>
    <w:lvl w:ilvl="2" w:tplc="FC143DDE">
      <w:start w:val="1"/>
      <w:numFmt w:val="bullet"/>
      <w:lvlText w:val=""/>
      <w:lvlJc w:val="left"/>
    </w:lvl>
    <w:lvl w:ilvl="3" w:tplc="CA607A22">
      <w:start w:val="1"/>
      <w:numFmt w:val="bullet"/>
      <w:lvlText w:val=""/>
      <w:lvlJc w:val="left"/>
    </w:lvl>
    <w:lvl w:ilvl="4" w:tplc="E7E871D2">
      <w:start w:val="1"/>
      <w:numFmt w:val="bullet"/>
      <w:lvlText w:val=""/>
      <w:lvlJc w:val="left"/>
    </w:lvl>
    <w:lvl w:ilvl="5" w:tplc="F4F4ED3C">
      <w:start w:val="1"/>
      <w:numFmt w:val="bullet"/>
      <w:lvlText w:val=""/>
      <w:lvlJc w:val="left"/>
    </w:lvl>
    <w:lvl w:ilvl="6" w:tplc="C3540564">
      <w:start w:val="1"/>
      <w:numFmt w:val="bullet"/>
      <w:lvlText w:val=""/>
      <w:lvlJc w:val="left"/>
    </w:lvl>
    <w:lvl w:ilvl="7" w:tplc="2DAC9558">
      <w:start w:val="1"/>
      <w:numFmt w:val="bullet"/>
      <w:lvlText w:val=""/>
      <w:lvlJc w:val="left"/>
    </w:lvl>
    <w:lvl w:ilvl="8" w:tplc="EE640AAE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1190CDE6"/>
    <w:lvl w:ilvl="0" w:tplc="E88CE096">
      <w:start w:val="1"/>
      <w:numFmt w:val="upperLetter"/>
      <w:lvlText w:val="%1"/>
      <w:lvlJc w:val="left"/>
    </w:lvl>
    <w:lvl w:ilvl="1" w:tplc="71AAE678">
      <w:start w:val="1"/>
      <w:numFmt w:val="bullet"/>
      <w:lvlText w:val=""/>
      <w:lvlJc w:val="left"/>
    </w:lvl>
    <w:lvl w:ilvl="2" w:tplc="2DCE7FF2">
      <w:start w:val="1"/>
      <w:numFmt w:val="bullet"/>
      <w:lvlText w:val=""/>
      <w:lvlJc w:val="left"/>
    </w:lvl>
    <w:lvl w:ilvl="3" w:tplc="08C82B6C">
      <w:start w:val="1"/>
      <w:numFmt w:val="bullet"/>
      <w:lvlText w:val=""/>
      <w:lvlJc w:val="left"/>
    </w:lvl>
    <w:lvl w:ilvl="4" w:tplc="48E28DC4">
      <w:start w:val="1"/>
      <w:numFmt w:val="bullet"/>
      <w:lvlText w:val=""/>
      <w:lvlJc w:val="left"/>
    </w:lvl>
    <w:lvl w:ilvl="5" w:tplc="09626F30">
      <w:start w:val="1"/>
      <w:numFmt w:val="bullet"/>
      <w:lvlText w:val=""/>
      <w:lvlJc w:val="left"/>
    </w:lvl>
    <w:lvl w:ilvl="6" w:tplc="F1D28B80">
      <w:start w:val="1"/>
      <w:numFmt w:val="bullet"/>
      <w:lvlText w:val=""/>
      <w:lvlJc w:val="left"/>
    </w:lvl>
    <w:lvl w:ilvl="7" w:tplc="339A1A80">
      <w:start w:val="1"/>
      <w:numFmt w:val="bullet"/>
      <w:lvlText w:val=""/>
      <w:lvlJc w:val="left"/>
    </w:lvl>
    <w:lvl w:ilvl="8" w:tplc="118EB2A4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66EF438C"/>
    <w:lvl w:ilvl="0" w:tplc="3364062C">
      <w:start w:val="1"/>
      <w:numFmt w:val="decimal"/>
      <w:lvlText w:val="%1"/>
      <w:lvlJc w:val="left"/>
    </w:lvl>
    <w:lvl w:ilvl="1" w:tplc="1B666794">
      <w:start w:val="3"/>
      <w:numFmt w:val="upperLetter"/>
      <w:lvlText w:val="%2"/>
      <w:lvlJc w:val="left"/>
    </w:lvl>
    <w:lvl w:ilvl="2" w:tplc="2EE452AE">
      <w:start w:val="1"/>
      <w:numFmt w:val="bullet"/>
      <w:lvlText w:val=""/>
      <w:lvlJc w:val="left"/>
    </w:lvl>
    <w:lvl w:ilvl="3" w:tplc="34B45C54">
      <w:start w:val="1"/>
      <w:numFmt w:val="bullet"/>
      <w:lvlText w:val=""/>
      <w:lvlJc w:val="left"/>
    </w:lvl>
    <w:lvl w:ilvl="4" w:tplc="94505E66">
      <w:start w:val="1"/>
      <w:numFmt w:val="bullet"/>
      <w:lvlText w:val=""/>
      <w:lvlJc w:val="left"/>
    </w:lvl>
    <w:lvl w:ilvl="5" w:tplc="FE06C6E6">
      <w:start w:val="1"/>
      <w:numFmt w:val="bullet"/>
      <w:lvlText w:val=""/>
      <w:lvlJc w:val="left"/>
    </w:lvl>
    <w:lvl w:ilvl="6" w:tplc="D750954E">
      <w:start w:val="1"/>
      <w:numFmt w:val="bullet"/>
      <w:lvlText w:val=""/>
      <w:lvlJc w:val="left"/>
    </w:lvl>
    <w:lvl w:ilvl="7" w:tplc="7F4866A6">
      <w:start w:val="1"/>
      <w:numFmt w:val="bullet"/>
      <w:lvlText w:val=""/>
      <w:lvlJc w:val="left"/>
    </w:lvl>
    <w:lvl w:ilvl="8" w:tplc="8A54626A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140E0F76"/>
    <w:lvl w:ilvl="0" w:tplc="66B82190">
      <w:start w:val="3"/>
      <w:numFmt w:val="decimal"/>
      <w:lvlText w:val="%1."/>
      <w:lvlJc w:val="left"/>
    </w:lvl>
    <w:lvl w:ilvl="1" w:tplc="0DC82E9C">
      <w:start w:val="1"/>
      <w:numFmt w:val="upperLetter"/>
      <w:lvlText w:val="%2"/>
      <w:lvlJc w:val="left"/>
    </w:lvl>
    <w:lvl w:ilvl="2" w:tplc="97E26204">
      <w:start w:val="1"/>
      <w:numFmt w:val="bullet"/>
      <w:lvlText w:val=""/>
      <w:lvlJc w:val="left"/>
    </w:lvl>
    <w:lvl w:ilvl="3" w:tplc="BAF4A00C">
      <w:start w:val="1"/>
      <w:numFmt w:val="bullet"/>
      <w:lvlText w:val=""/>
      <w:lvlJc w:val="left"/>
    </w:lvl>
    <w:lvl w:ilvl="4" w:tplc="8B1078EC">
      <w:start w:val="1"/>
      <w:numFmt w:val="bullet"/>
      <w:lvlText w:val=""/>
      <w:lvlJc w:val="left"/>
    </w:lvl>
    <w:lvl w:ilvl="5" w:tplc="96FCD1D8">
      <w:start w:val="1"/>
      <w:numFmt w:val="bullet"/>
      <w:lvlText w:val=""/>
      <w:lvlJc w:val="left"/>
    </w:lvl>
    <w:lvl w:ilvl="6" w:tplc="F9168B68">
      <w:start w:val="1"/>
      <w:numFmt w:val="bullet"/>
      <w:lvlText w:val=""/>
      <w:lvlJc w:val="left"/>
    </w:lvl>
    <w:lvl w:ilvl="7" w:tplc="846CC49A">
      <w:start w:val="1"/>
      <w:numFmt w:val="bullet"/>
      <w:lvlText w:val=""/>
      <w:lvlJc w:val="left"/>
    </w:lvl>
    <w:lvl w:ilvl="8" w:tplc="03DC8350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3352255A"/>
    <w:lvl w:ilvl="0" w:tplc="DA30DB46">
      <w:start w:val="4"/>
      <w:numFmt w:val="decimal"/>
      <w:lvlText w:val="%1."/>
      <w:lvlJc w:val="left"/>
    </w:lvl>
    <w:lvl w:ilvl="1" w:tplc="906A9F2A">
      <w:start w:val="1"/>
      <w:numFmt w:val="bullet"/>
      <w:lvlText w:val=""/>
      <w:lvlJc w:val="left"/>
    </w:lvl>
    <w:lvl w:ilvl="2" w:tplc="B2B699AE">
      <w:start w:val="1"/>
      <w:numFmt w:val="bullet"/>
      <w:lvlText w:val=""/>
      <w:lvlJc w:val="left"/>
    </w:lvl>
    <w:lvl w:ilvl="3" w:tplc="27B46BEA">
      <w:start w:val="1"/>
      <w:numFmt w:val="bullet"/>
      <w:lvlText w:val=""/>
      <w:lvlJc w:val="left"/>
    </w:lvl>
    <w:lvl w:ilvl="4" w:tplc="53D22AEC">
      <w:start w:val="1"/>
      <w:numFmt w:val="bullet"/>
      <w:lvlText w:val=""/>
      <w:lvlJc w:val="left"/>
    </w:lvl>
    <w:lvl w:ilvl="5" w:tplc="23B6795A">
      <w:start w:val="1"/>
      <w:numFmt w:val="bullet"/>
      <w:lvlText w:val=""/>
      <w:lvlJc w:val="left"/>
    </w:lvl>
    <w:lvl w:ilvl="6" w:tplc="03006436">
      <w:start w:val="1"/>
      <w:numFmt w:val="bullet"/>
      <w:lvlText w:val=""/>
      <w:lvlJc w:val="left"/>
    </w:lvl>
    <w:lvl w:ilvl="7" w:tplc="C422D66A">
      <w:start w:val="1"/>
      <w:numFmt w:val="bullet"/>
      <w:lvlText w:val=""/>
      <w:lvlJc w:val="left"/>
    </w:lvl>
    <w:lvl w:ilvl="8" w:tplc="2DA8CB24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109CF92E"/>
    <w:lvl w:ilvl="0" w:tplc="2862B55E">
      <w:start w:val="15"/>
      <w:numFmt w:val="lowerLetter"/>
      <w:lvlText w:val="%1"/>
      <w:lvlJc w:val="left"/>
    </w:lvl>
    <w:lvl w:ilvl="1" w:tplc="7B304364">
      <w:start w:val="1"/>
      <w:numFmt w:val="bullet"/>
      <w:lvlText w:val=""/>
      <w:lvlJc w:val="left"/>
    </w:lvl>
    <w:lvl w:ilvl="2" w:tplc="D7E2AE74">
      <w:start w:val="1"/>
      <w:numFmt w:val="bullet"/>
      <w:lvlText w:val=""/>
      <w:lvlJc w:val="left"/>
    </w:lvl>
    <w:lvl w:ilvl="3" w:tplc="4F24AA5E">
      <w:start w:val="1"/>
      <w:numFmt w:val="bullet"/>
      <w:lvlText w:val=""/>
      <w:lvlJc w:val="left"/>
    </w:lvl>
    <w:lvl w:ilvl="4" w:tplc="753875B8">
      <w:start w:val="1"/>
      <w:numFmt w:val="bullet"/>
      <w:lvlText w:val=""/>
      <w:lvlJc w:val="left"/>
    </w:lvl>
    <w:lvl w:ilvl="5" w:tplc="80B4F302">
      <w:start w:val="1"/>
      <w:numFmt w:val="bullet"/>
      <w:lvlText w:val=""/>
      <w:lvlJc w:val="left"/>
    </w:lvl>
    <w:lvl w:ilvl="6" w:tplc="1DAA7642">
      <w:start w:val="1"/>
      <w:numFmt w:val="bullet"/>
      <w:lvlText w:val=""/>
      <w:lvlJc w:val="left"/>
    </w:lvl>
    <w:lvl w:ilvl="7" w:tplc="3776FA08">
      <w:start w:val="1"/>
      <w:numFmt w:val="bullet"/>
      <w:lvlText w:val=""/>
      <w:lvlJc w:val="left"/>
    </w:lvl>
    <w:lvl w:ilvl="8" w:tplc="A686D424">
      <w:start w:val="1"/>
      <w:numFmt w:val="bullet"/>
      <w:lvlText w:val=""/>
      <w:lvlJc w:val="left"/>
    </w:lvl>
  </w:abstractNum>
  <w:abstractNum w:abstractNumId="11" w15:restartNumberingAfterBreak="0">
    <w:nsid w:val="0000000C"/>
    <w:multiLevelType w:val="hybridMultilevel"/>
    <w:tmpl w:val="0DED7262"/>
    <w:lvl w:ilvl="0" w:tplc="F3AE0408">
      <w:start w:val="15"/>
      <w:numFmt w:val="lowerLetter"/>
      <w:lvlText w:val="%1"/>
      <w:lvlJc w:val="left"/>
    </w:lvl>
    <w:lvl w:ilvl="1" w:tplc="0902CC12">
      <w:start w:val="1"/>
      <w:numFmt w:val="bullet"/>
      <w:lvlText w:val=""/>
      <w:lvlJc w:val="left"/>
    </w:lvl>
    <w:lvl w:ilvl="2" w:tplc="87F42A98">
      <w:start w:val="1"/>
      <w:numFmt w:val="bullet"/>
      <w:lvlText w:val=""/>
      <w:lvlJc w:val="left"/>
    </w:lvl>
    <w:lvl w:ilvl="3" w:tplc="93BAC708">
      <w:start w:val="1"/>
      <w:numFmt w:val="bullet"/>
      <w:lvlText w:val=""/>
      <w:lvlJc w:val="left"/>
    </w:lvl>
    <w:lvl w:ilvl="4" w:tplc="F9F029CA">
      <w:start w:val="1"/>
      <w:numFmt w:val="bullet"/>
      <w:lvlText w:val=""/>
      <w:lvlJc w:val="left"/>
    </w:lvl>
    <w:lvl w:ilvl="5" w:tplc="8B1A0CFA">
      <w:start w:val="1"/>
      <w:numFmt w:val="bullet"/>
      <w:lvlText w:val=""/>
      <w:lvlJc w:val="left"/>
    </w:lvl>
    <w:lvl w:ilvl="6" w:tplc="414082B0">
      <w:start w:val="1"/>
      <w:numFmt w:val="bullet"/>
      <w:lvlText w:val=""/>
      <w:lvlJc w:val="left"/>
    </w:lvl>
    <w:lvl w:ilvl="7" w:tplc="3A9AB198">
      <w:start w:val="1"/>
      <w:numFmt w:val="bullet"/>
      <w:lvlText w:val=""/>
      <w:lvlJc w:val="left"/>
    </w:lvl>
    <w:lvl w:ilvl="8" w:tplc="C600885A">
      <w:start w:val="1"/>
      <w:numFmt w:val="bullet"/>
      <w:lvlText w:val=""/>
      <w:lvlJc w:val="left"/>
    </w:lvl>
  </w:abstractNum>
  <w:abstractNum w:abstractNumId="12" w15:restartNumberingAfterBreak="0">
    <w:nsid w:val="0000000D"/>
    <w:multiLevelType w:val="hybridMultilevel"/>
    <w:tmpl w:val="7FDCC232"/>
    <w:lvl w:ilvl="0" w:tplc="8E748142">
      <w:start w:val="15"/>
      <w:numFmt w:val="lowerLetter"/>
      <w:lvlText w:val="%1"/>
      <w:lvlJc w:val="left"/>
    </w:lvl>
    <w:lvl w:ilvl="1" w:tplc="529ED408">
      <w:start w:val="1"/>
      <w:numFmt w:val="bullet"/>
      <w:lvlText w:val=""/>
      <w:lvlJc w:val="left"/>
    </w:lvl>
    <w:lvl w:ilvl="2" w:tplc="F3F0C82E">
      <w:start w:val="1"/>
      <w:numFmt w:val="bullet"/>
      <w:lvlText w:val=""/>
      <w:lvlJc w:val="left"/>
    </w:lvl>
    <w:lvl w:ilvl="3" w:tplc="275A0344">
      <w:start w:val="1"/>
      <w:numFmt w:val="bullet"/>
      <w:lvlText w:val=""/>
      <w:lvlJc w:val="left"/>
    </w:lvl>
    <w:lvl w:ilvl="4" w:tplc="C59EFAA8">
      <w:start w:val="1"/>
      <w:numFmt w:val="bullet"/>
      <w:lvlText w:val=""/>
      <w:lvlJc w:val="left"/>
    </w:lvl>
    <w:lvl w:ilvl="5" w:tplc="818AE94A">
      <w:start w:val="1"/>
      <w:numFmt w:val="bullet"/>
      <w:lvlText w:val=""/>
      <w:lvlJc w:val="left"/>
    </w:lvl>
    <w:lvl w:ilvl="6" w:tplc="801AD426">
      <w:start w:val="1"/>
      <w:numFmt w:val="bullet"/>
      <w:lvlText w:val=""/>
      <w:lvlJc w:val="left"/>
    </w:lvl>
    <w:lvl w:ilvl="7" w:tplc="2FC02214">
      <w:start w:val="1"/>
      <w:numFmt w:val="bullet"/>
      <w:lvlText w:val=""/>
      <w:lvlJc w:val="left"/>
    </w:lvl>
    <w:lvl w:ilvl="8" w:tplc="A3767AD0">
      <w:start w:val="1"/>
      <w:numFmt w:val="bullet"/>
      <w:lvlText w:val=""/>
      <w:lvlJc w:val="left"/>
    </w:lvl>
  </w:abstractNum>
  <w:abstractNum w:abstractNumId="13" w15:restartNumberingAfterBreak="0">
    <w:nsid w:val="0000000E"/>
    <w:multiLevelType w:val="hybridMultilevel"/>
    <w:tmpl w:val="1BEFD79E"/>
    <w:lvl w:ilvl="0" w:tplc="E1B8E65A">
      <w:start w:val="1"/>
      <w:numFmt w:val="bullet"/>
      <w:lvlText w:val="•"/>
      <w:lvlJc w:val="left"/>
    </w:lvl>
    <w:lvl w:ilvl="1" w:tplc="A5F2A8CE">
      <w:start w:val="1"/>
      <w:numFmt w:val="bullet"/>
      <w:lvlText w:val="✓"/>
      <w:lvlJc w:val="left"/>
    </w:lvl>
    <w:lvl w:ilvl="2" w:tplc="90E8B27C">
      <w:start w:val="1"/>
      <w:numFmt w:val="bullet"/>
      <w:lvlText w:val=""/>
      <w:lvlJc w:val="left"/>
    </w:lvl>
    <w:lvl w:ilvl="3" w:tplc="E60851FA">
      <w:start w:val="1"/>
      <w:numFmt w:val="bullet"/>
      <w:lvlText w:val=""/>
      <w:lvlJc w:val="left"/>
    </w:lvl>
    <w:lvl w:ilvl="4" w:tplc="7C82EFA4">
      <w:start w:val="1"/>
      <w:numFmt w:val="bullet"/>
      <w:lvlText w:val=""/>
      <w:lvlJc w:val="left"/>
    </w:lvl>
    <w:lvl w:ilvl="5" w:tplc="07C8ED0C">
      <w:start w:val="1"/>
      <w:numFmt w:val="bullet"/>
      <w:lvlText w:val=""/>
      <w:lvlJc w:val="left"/>
    </w:lvl>
    <w:lvl w:ilvl="6" w:tplc="A4BE8582">
      <w:start w:val="1"/>
      <w:numFmt w:val="bullet"/>
      <w:lvlText w:val=""/>
      <w:lvlJc w:val="left"/>
    </w:lvl>
    <w:lvl w:ilvl="7" w:tplc="534AC16A">
      <w:start w:val="1"/>
      <w:numFmt w:val="bullet"/>
      <w:lvlText w:val=""/>
      <w:lvlJc w:val="left"/>
    </w:lvl>
    <w:lvl w:ilvl="8" w:tplc="82D24B12">
      <w:start w:val="1"/>
      <w:numFmt w:val="bullet"/>
      <w:lvlText w:val=""/>
      <w:lvlJc w:val="left"/>
    </w:lvl>
  </w:abstractNum>
  <w:abstractNum w:abstractNumId="14" w15:restartNumberingAfterBreak="0">
    <w:nsid w:val="0000000F"/>
    <w:multiLevelType w:val="hybridMultilevel"/>
    <w:tmpl w:val="41A7C4C8"/>
    <w:lvl w:ilvl="0" w:tplc="F16451EA">
      <w:start w:val="1"/>
      <w:numFmt w:val="bullet"/>
      <w:lvlText w:val="•"/>
      <w:lvlJc w:val="left"/>
    </w:lvl>
    <w:lvl w:ilvl="1" w:tplc="D2DE3884">
      <w:start w:val="1"/>
      <w:numFmt w:val="bullet"/>
      <w:lvlText w:val="✓"/>
      <w:lvlJc w:val="left"/>
    </w:lvl>
    <w:lvl w:ilvl="2" w:tplc="6A64D962">
      <w:start w:val="1"/>
      <w:numFmt w:val="bullet"/>
      <w:lvlText w:val=""/>
      <w:lvlJc w:val="left"/>
    </w:lvl>
    <w:lvl w:ilvl="3" w:tplc="1BCEFE72">
      <w:start w:val="1"/>
      <w:numFmt w:val="bullet"/>
      <w:lvlText w:val=""/>
      <w:lvlJc w:val="left"/>
    </w:lvl>
    <w:lvl w:ilvl="4" w:tplc="0DDE817C">
      <w:start w:val="1"/>
      <w:numFmt w:val="bullet"/>
      <w:lvlText w:val=""/>
      <w:lvlJc w:val="left"/>
    </w:lvl>
    <w:lvl w:ilvl="5" w:tplc="0D969D92">
      <w:start w:val="1"/>
      <w:numFmt w:val="bullet"/>
      <w:lvlText w:val=""/>
      <w:lvlJc w:val="left"/>
    </w:lvl>
    <w:lvl w:ilvl="6" w:tplc="595223E2">
      <w:start w:val="1"/>
      <w:numFmt w:val="bullet"/>
      <w:lvlText w:val=""/>
      <w:lvlJc w:val="left"/>
    </w:lvl>
    <w:lvl w:ilvl="7" w:tplc="FD264030">
      <w:start w:val="1"/>
      <w:numFmt w:val="bullet"/>
      <w:lvlText w:val=""/>
      <w:lvlJc w:val="left"/>
    </w:lvl>
    <w:lvl w:ilvl="8" w:tplc="F024239A">
      <w:start w:val="1"/>
      <w:numFmt w:val="bullet"/>
      <w:lvlText w:val=""/>
      <w:lvlJc w:val="left"/>
    </w:lvl>
  </w:abstractNum>
  <w:abstractNum w:abstractNumId="15" w15:restartNumberingAfterBreak="0">
    <w:nsid w:val="00000010"/>
    <w:multiLevelType w:val="hybridMultilevel"/>
    <w:tmpl w:val="6B68079A"/>
    <w:lvl w:ilvl="0" w:tplc="35102268">
      <w:start w:val="1"/>
      <w:numFmt w:val="bullet"/>
      <w:lvlText w:val="✓"/>
      <w:lvlJc w:val="left"/>
    </w:lvl>
    <w:lvl w:ilvl="1" w:tplc="526C6972">
      <w:start w:val="1"/>
      <w:numFmt w:val="bullet"/>
      <w:lvlText w:val=""/>
      <w:lvlJc w:val="left"/>
    </w:lvl>
    <w:lvl w:ilvl="2" w:tplc="DC64ACF4">
      <w:start w:val="1"/>
      <w:numFmt w:val="bullet"/>
      <w:lvlText w:val=""/>
      <w:lvlJc w:val="left"/>
    </w:lvl>
    <w:lvl w:ilvl="3" w:tplc="BE82FA26">
      <w:start w:val="1"/>
      <w:numFmt w:val="bullet"/>
      <w:lvlText w:val=""/>
      <w:lvlJc w:val="left"/>
    </w:lvl>
    <w:lvl w:ilvl="4" w:tplc="24AEA232">
      <w:start w:val="1"/>
      <w:numFmt w:val="bullet"/>
      <w:lvlText w:val=""/>
      <w:lvlJc w:val="left"/>
    </w:lvl>
    <w:lvl w:ilvl="5" w:tplc="E5602DE6">
      <w:start w:val="1"/>
      <w:numFmt w:val="bullet"/>
      <w:lvlText w:val=""/>
      <w:lvlJc w:val="left"/>
    </w:lvl>
    <w:lvl w:ilvl="6" w:tplc="4B1AAE6A">
      <w:start w:val="1"/>
      <w:numFmt w:val="bullet"/>
      <w:lvlText w:val=""/>
      <w:lvlJc w:val="left"/>
    </w:lvl>
    <w:lvl w:ilvl="7" w:tplc="B0E4C17C">
      <w:start w:val="1"/>
      <w:numFmt w:val="bullet"/>
      <w:lvlText w:val=""/>
      <w:lvlJc w:val="left"/>
    </w:lvl>
    <w:lvl w:ilvl="8" w:tplc="26468F04">
      <w:start w:val="1"/>
      <w:numFmt w:val="bullet"/>
      <w:lvlText w:val=""/>
      <w:lvlJc w:val="left"/>
    </w:lvl>
  </w:abstractNum>
  <w:abstractNum w:abstractNumId="16" w15:restartNumberingAfterBreak="0">
    <w:nsid w:val="12322A06"/>
    <w:multiLevelType w:val="hybridMultilevel"/>
    <w:tmpl w:val="2E4A30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BF452F"/>
    <w:multiLevelType w:val="hybridMultilevel"/>
    <w:tmpl w:val="15C2F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7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A0MzY1NTWxNLE0MDFW0lEKTi0uzszPAykwMqoFANdBR6ItAAAA"/>
  </w:docVars>
  <w:rsids>
    <w:rsidRoot w:val="009A4C1F"/>
    <w:rsid w:val="00004E8C"/>
    <w:rsid w:val="00012D4F"/>
    <w:rsid w:val="0001794B"/>
    <w:rsid w:val="00021EF6"/>
    <w:rsid w:val="000317FA"/>
    <w:rsid w:val="00045E5F"/>
    <w:rsid w:val="000502E4"/>
    <w:rsid w:val="00060A75"/>
    <w:rsid w:val="00063CB1"/>
    <w:rsid w:val="00071D18"/>
    <w:rsid w:val="000745AB"/>
    <w:rsid w:val="00076F2E"/>
    <w:rsid w:val="00096BF8"/>
    <w:rsid w:val="000A2A05"/>
    <w:rsid w:val="000B1D76"/>
    <w:rsid w:val="000C46AF"/>
    <w:rsid w:val="000D0295"/>
    <w:rsid w:val="000E58BB"/>
    <w:rsid w:val="000E6BCA"/>
    <w:rsid w:val="000F785D"/>
    <w:rsid w:val="001017C8"/>
    <w:rsid w:val="00123380"/>
    <w:rsid w:val="00131B51"/>
    <w:rsid w:val="001427B7"/>
    <w:rsid w:val="001451B1"/>
    <w:rsid w:val="00147368"/>
    <w:rsid w:val="00172AA7"/>
    <w:rsid w:val="00174418"/>
    <w:rsid w:val="00184825"/>
    <w:rsid w:val="00184E4B"/>
    <w:rsid w:val="00185F3B"/>
    <w:rsid w:val="001874D9"/>
    <w:rsid w:val="001960E3"/>
    <w:rsid w:val="001A4B05"/>
    <w:rsid w:val="001B1EBE"/>
    <w:rsid w:val="001B2CE4"/>
    <w:rsid w:val="001C17F6"/>
    <w:rsid w:val="001D53E8"/>
    <w:rsid w:val="001D6848"/>
    <w:rsid w:val="001E10C4"/>
    <w:rsid w:val="001F6646"/>
    <w:rsid w:val="002015A5"/>
    <w:rsid w:val="0020571E"/>
    <w:rsid w:val="00213C5E"/>
    <w:rsid w:val="00214C40"/>
    <w:rsid w:val="00223D84"/>
    <w:rsid w:val="00230910"/>
    <w:rsid w:val="002359A4"/>
    <w:rsid w:val="002415D8"/>
    <w:rsid w:val="0024200A"/>
    <w:rsid w:val="00243133"/>
    <w:rsid w:val="0026208E"/>
    <w:rsid w:val="00264116"/>
    <w:rsid w:val="00266B9B"/>
    <w:rsid w:val="00273FA2"/>
    <w:rsid w:val="00275F51"/>
    <w:rsid w:val="00284192"/>
    <w:rsid w:val="0029092A"/>
    <w:rsid w:val="00292690"/>
    <w:rsid w:val="002951B4"/>
    <w:rsid w:val="002A7DAD"/>
    <w:rsid w:val="002B5569"/>
    <w:rsid w:val="002D2630"/>
    <w:rsid w:val="002D283C"/>
    <w:rsid w:val="002D6270"/>
    <w:rsid w:val="002E77A6"/>
    <w:rsid w:val="002F5291"/>
    <w:rsid w:val="00305257"/>
    <w:rsid w:val="003247F3"/>
    <w:rsid w:val="00331CE8"/>
    <w:rsid w:val="00362921"/>
    <w:rsid w:val="00367D75"/>
    <w:rsid w:val="003719DB"/>
    <w:rsid w:val="00372779"/>
    <w:rsid w:val="00373BCA"/>
    <w:rsid w:val="00387766"/>
    <w:rsid w:val="0039251A"/>
    <w:rsid w:val="003A1FC8"/>
    <w:rsid w:val="003E44D3"/>
    <w:rsid w:val="003E675C"/>
    <w:rsid w:val="00401144"/>
    <w:rsid w:val="00404225"/>
    <w:rsid w:val="00414F88"/>
    <w:rsid w:val="0043102E"/>
    <w:rsid w:val="00436376"/>
    <w:rsid w:val="00442634"/>
    <w:rsid w:val="004852C8"/>
    <w:rsid w:val="004B2262"/>
    <w:rsid w:val="004C1C75"/>
    <w:rsid w:val="004C5414"/>
    <w:rsid w:val="00502C45"/>
    <w:rsid w:val="00506DB8"/>
    <w:rsid w:val="00512EBD"/>
    <w:rsid w:val="0052244B"/>
    <w:rsid w:val="00532F40"/>
    <w:rsid w:val="00543334"/>
    <w:rsid w:val="0055193F"/>
    <w:rsid w:val="0055195B"/>
    <w:rsid w:val="00553925"/>
    <w:rsid w:val="00561CAF"/>
    <w:rsid w:val="00574545"/>
    <w:rsid w:val="005751BB"/>
    <w:rsid w:val="0059090E"/>
    <w:rsid w:val="00593BFD"/>
    <w:rsid w:val="005A6BF5"/>
    <w:rsid w:val="005B5F84"/>
    <w:rsid w:val="005C57FD"/>
    <w:rsid w:val="005C5A3A"/>
    <w:rsid w:val="005C60D9"/>
    <w:rsid w:val="005D29ED"/>
    <w:rsid w:val="0061299B"/>
    <w:rsid w:val="006131A4"/>
    <w:rsid w:val="006169F7"/>
    <w:rsid w:val="00624003"/>
    <w:rsid w:val="006247C4"/>
    <w:rsid w:val="0063428B"/>
    <w:rsid w:val="0064133B"/>
    <w:rsid w:val="00651809"/>
    <w:rsid w:val="00661F3B"/>
    <w:rsid w:val="006731A9"/>
    <w:rsid w:val="0068381F"/>
    <w:rsid w:val="006865E7"/>
    <w:rsid w:val="00692A05"/>
    <w:rsid w:val="006A0B43"/>
    <w:rsid w:val="006A1476"/>
    <w:rsid w:val="006A7436"/>
    <w:rsid w:val="006C1C58"/>
    <w:rsid w:val="006C2303"/>
    <w:rsid w:val="006E4516"/>
    <w:rsid w:val="006E453B"/>
    <w:rsid w:val="006E7ECB"/>
    <w:rsid w:val="006F540C"/>
    <w:rsid w:val="0073189D"/>
    <w:rsid w:val="00737D76"/>
    <w:rsid w:val="00740B05"/>
    <w:rsid w:val="007413E8"/>
    <w:rsid w:val="0074227A"/>
    <w:rsid w:val="0074259F"/>
    <w:rsid w:val="007536EA"/>
    <w:rsid w:val="00753865"/>
    <w:rsid w:val="007559F0"/>
    <w:rsid w:val="00756F5B"/>
    <w:rsid w:val="0078019B"/>
    <w:rsid w:val="007A39F2"/>
    <w:rsid w:val="007A5C01"/>
    <w:rsid w:val="007A6936"/>
    <w:rsid w:val="007B04F5"/>
    <w:rsid w:val="007B5CA4"/>
    <w:rsid w:val="007C0572"/>
    <w:rsid w:val="007C72E7"/>
    <w:rsid w:val="008047A1"/>
    <w:rsid w:val="0080547B"/>
    <w:rsid w:val="008071B0"/>
    <w:rsid w:val="00815BD5"/>
    <w:rsid w:val="008213C5"/>
    <w:rsid w:val="00835840"/>
    <w:rsid w:val="00835CC6"/>
    <w:rsid w:val="00836680"/>
    <w:rsid w:val="0083766F"/>
    <w:rsid w:val="00846877"/>
    <w:rsid w:val="0085143F"/>
    <w:rsid w:val="00895351"/>
    <w:rsid w:val="008A507B"/>
    <w:rsid w:val="008A5CB7"/>
    <w:rsid w:val="008B3E2D"/>
    <w:rsid w:val="008B7EF4"/>
    <w:rsid w:val="008C2A14"/>
    <w:rsid w:val="008D59E4"/>
    <w:rsid w:val="008F6270"/>
    <w:rsid w:val="00920760"/>
    <w:rsid w:val="009225EE"/>
    <w:rsid w:val="0093754A"/>
    <w:rsid w:val="00942994"/>
    <w:rsid w:val="00952F1D"/>
    <w:rsid w:val="0095585E"/>
    <w:rsid w:val="00955B27"/>
    <w:rsid w:val="00962EDB"/>
    <w:rsid w:val="00965C7F"/>
    <w:rsid w:val="00973200"/>
    <w:rsid w:val="009A4C1F"/>
    <w:rsid w:val="009C3B79"/>
    <w:rsid w:val="009C7F11"/>
    <w:rsid w:val="00A07A78"/>
    <w:rsid w:val="00A233A0"/>
    <w:rsid w:val="00A244AF"/>
    <w:rsid w:val="00A35B59"/>
    <w:rsid w:val="00A43FF4"/>
    <w:rsid w:val="00A63AE0"/>
    <w:rsid w:val="00A66C1C"/>
    <w:rsid w:val="00A76907"/>
    <w:rsid w:val="00A80EAD"/>
    <w:rsid w:val="00A82ADC"/>
    <w:rsid w:val="00A96A85"/>
    <w:rsid w:val="00A96F77"/>
    <w:rsid w:val="00AA172D"/>
    <w:rsid w:val="00AA6837"/>
    <w:rsid w:val="00AB37D7"/>
    <w:rsid w:val="00AC1519"/>
    <w:rsid w:val="00AC6DB1"/>
    <w:rsid w:val="00AC72EB"/>
    <w:rsid w:val="00AE39D0"/>
    <w:rsid w:val="00AF2646"/>
    <w:rsid w:val="00B03092"/>
    <w:rsid w:val="00B032B5"/>
    <w:rsid w:val="00B06D52"/>
    <w:rsid w:val="00B15A5F"/>
    <w:rsid w:val="00B241CA"/>
    <w:rsid w:val="00B256FE"/>
    <w:rsid w:val="00B27D7D"/>
    <w:rsid w:val="00B3425C"/>
    <w:rsid w:val="00B36620"/>
    <w:rsid w:val="00B36882"/>
    <w:rsid w:val="00B42F7A"/>
    <w:rsid w:val="00B42F9C"/>
    <w:rsid w:val="00B57A24"/>
    <w:rsid w:val="00B63255"/>
    <w:rsid w:val="00B72F80"/>
    <w:rsid w:val="00B76596"/>
    <w:rsid w:val="00B77F15"/>
    <w:rsid w:val="00B81F0A"/>
    <w:rsid w:val="00B8346E"/>
    <w:rsid w:val="00B91D8D"/>
    <w:rsid w:val="00BA2208"/>
    <w:rsid w:val="00BA2AD9"/>
    <w:rsid w:val="00BC513F"/>
    <w:rsid w:val="00BC5AE8"/>
    <w:rsid w:val="00BD0239"/>
    <w:rsid w:val="00BF5CF5"/>
    <w:rsid w:val="00BF7098"/>
    <w:rsid w:val="00C05EF3"/>
    <w:rsid w:val="00C11BA2"/>
    <w:rsid w:val="00C17E93"/>
    <w:rsid w:val="00C32290"/>
    <w:rsid w:val="00C3452A"/>
    <w:rsid w:val="00C37726"/>
    <w:rsid w:val="00C4063B"/>
    <w:rsid w:val="00C4743B"/>
    <w:rsid w:val="00C62690"/>
    <w:rsid w:val="00C71875"/>
    <w:rsid w:val="00CA6544"/>
    <w:rsid w:val="00CC0C27"/>
    <w:rsid w:val="00CC7640"/>
    <w:rsid w:val="00CE706B"/>
    <w:rsid w:val="00CF3B6F"/>
    <w:rsid w:val="00CF4144"/>
    <w:rsid w:val="00CF67EE"/>
    <w:rsid w:val="00D01115"/>
    <w:rsid w:val="00D32A65"/>
    <w:rsid w:val="00D33B4F"/>
    <w:rsid w:val="00D36331"/>
    <w:rsid w:val="00D40E96"/>
    <w:rsid w:val="00D418D1"/>
    <w:rsid w:val="00D47641"/>
    <w:rsid w:val="00D552EA"/>
    <w:rsid w:val="00D648E8"/>
    <w:rsid w:val="00D65122"/>
    <w:rsid w:val="00D662CE"/>
    <w:rsid w:val="00D667EB"/>
    <w:rsid w:val="00D74EBE"/>
    <w:rsid w:val="00D76A6C"/>
    <w:rsid w:val="00D93A71"/>
    <w:rsid w:val="00D97C93"/>
    <w:rsid w:val="00DA1E6A"/>
    <w:rsid w:val="00DB65AA"/>
    <w:rsid w:val="00DB79E6"/>
    <w:rsid w:val="00DC060C"/>
    <w:rsid w:val="00DD0552"/>
    <w:rsid w:val="00DD2B98"/>
    <w:rsid w:val="00DE26FF"/>
    <w:rsid w:val="00DF3C0F"/>
    <w:rsid w:val="00E03531"/>
    <w:rsid w:val="00E04630"/>
    <w:rsid w:val="00E10154"/>
    <w:rsid w:val="00E10250"/>
    <w:rsid w:val="00E129CD"/>
    <w:rsid w:val="00E16594"/>
    <w:rsid w:val="00E21ED4"/>
    <w:rsid w:val="00E2216A"/>
    <w:rsid w:val="00E23A52"/>
    <w:rsid w:val="00E24175"/>
    <w:rsid w:val="00E31B0E"/>
    <w:rsid w:val="00E363C2"/>
    <w:rsid w:val="00E37953"/>
    <w:rsid w:val="00E4223A"/>
    <w:rsid w:val="00E46192"/>
    <w:rsid w:val="00E529BD"/>
    <w:rsid w:val="00E5662F"/>
    <w:rsid w:val="00E63BC2"/>
    <w:rsid w:val="00E662F6"/>
    <w:rsid w:val="00E70AC0"/>
    <w:rsid w:val="00E77E3E"/>
    <w:rsid w:val="00E80B2E"/>
    <w:rsid w:val="00E84765"/>
    <w:rsid w:val="00E96AD0"/>
    <w:rsid w:val="00EA0AD7"/>
    <w:rsid w:val="00EA721D"/>
    <w:rsid w:val="00EA7515"/>
    <w:rsid w:val="00EC1319"/>
    <w:rsid w:val="00ED0702"/>
    <w:rsid w:val="00ED118E"/>
    <w:rsid w:val="00ED1575"/>
    <w:rsid w:val="00EE2880"/>
    <w:rsid w:val="00EF3BDE"/>
    <w:rsid w:val="00EF40C2"/>
    <w:rsid w:val="00F0024B"/>
    <w:rsid w:val="00F06046"/>
    <w:rsid w:val="00F070E6"/>
    <w:rsid w:val="00F16668"/>
    <w:rsid w:val="00F34D18"/>
    <w:rsid w:val="00F37673"/>
    <w:rsid w:val="00F5319E"/>
    <w:rsid w:val="00F6309A"/>
    <w:rsid w:val="00F6493B"/>
    <w:rsid w:val="00F651DB"/>
    <w:rsid w:val="00F67692"/>
    <w:rsid w:val="00F70D85"/>
    <w:rsid w:val="00F731DE"/>
    <w:rsid w:val="00F902E7"/>
    <w:rsid w:val="00F91AAE"/>
    <w:rsid w:val="00FB3268"/>
    <w:rsid w:val="00FB5B80"/>
    <w:rsid w:val="00FC2EF6"/>
    <w:rsid w:val="00FC632E"/>
    <w:rsid w:val="00FD45EF"/>
    <w:rsid w:val="00FE3F0A"/>
    <w:rsid w:val="00FE56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77DFFD0"/>
  <w15:docId w15:val="{C4F6737F-D3BD-46F4-98F7-FA1F76888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045E5F"/>
  </w:style>
  <w:style w:type="paragraph" w:styleId="Naslov1">
    <w:name w:val="heading 1"/>
    <w:basedOn w:val="Navaden"/>
    <w:link w:val="Naslov1Znak"/>
    <w:uiPriority w:val="1"/>
    <w:qFormat/>
    <w:rsid w:val="00E529BD"/>
    <w:pPr>
      <w:widowControl w:val="0"/>
      <w:autoSpaceDE w:val="0"/>
      <w:autoSpaceDN w:val="0"/>
      <w:spacing w:before="1"/>
      <w:ind w:left="240"/>
      <w:jc w:val="both"/>
      <w:outlineLvl w:val="0"/>
    </w:pPr>
    <w:rPr>
      <w:rFonts w:ascii="Impact" w:eastAsia="Impact" w:hAnsi="Impact" w:cs="Impact"/>
      <w:sz w:val="40"/>
      <w:szCs w:val="40"/>
    </w:rPr>
  </w:style>
  <w:style w:type="paragraph" w:styleId="Naslov2">
    <w:name w:val="heading 2"/>
    <w:basedOn w:val="Navaden"/>
    <w:link w:val="Naslov2Znak"/>
    <w:uiPriority w:val="1"/>
    <w:qFormat/>
    <w:rsid w:val="00E529BD"/>
    <w:pPr>
      <w:widowControl w:val="0"/>
      <w:autoSpaceDE w:val="0"/>
      <w:autoSpaceDN w:val="0"/>
      <w:ind w:left="240"/>
      <w:jc w:val="both"/>
      <w:outlineLvl w:val="1"/>
    </w:pPr>
    <w:rPr>
      <w:rFonts w:ascii="Impact" w:eastAsia="Impact" w:hAnsi="Impact" w:cs="Impact"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8366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EE2880"/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EE2880"/>
  </w:style>
  <w:style w:type="character" w:styleId="Sprotnaopomba-sklic">
    <w:name w:val="footnote reference"/>
    <w:uiPriority w:val="99"/>
    <w:semiHidden/>
    <w:unhideWhenUsed/>
    <w:rsid w:val="00EE2880"/>
    <w:rPr>
      <w:vertAlign w:val="superscript"/>
    </w:rPr>
  </w:style>
  <w:style w:type="paragraph" w:styleId="Glava">
    <w:name w:val="header"/>
    <w:basedOn w:val="Navaden"/>
    <w:link w:val="GlavaZnak"/>
    <w:uiPriority w:val="99"/>
    <w:unhideWhenUsed/>
    <w:rsid w:val="00CF67EE"/>
    <w:pPr>
      <w:tabs>
        <w:tab w:val="center" w:pos="4680"/>
        <w:tab w:val="right" w:pos="9360"/>
      </w:tabs>
    </w:pPr>
  </w:style>
  <w:style w:type="character" w:customStyle="1" w:styleId="GlavaZnak">
    <w:name w:val="Glava Znak"/>
    <w:basedOn w:val="Privzetapisavaodstavka"/>
    <w:link w:val="Glava"/>
    <w:uiPriority w:val="99"/>
    <w:rsid w:val="00CF67EE"/>
  </w:style>
  <w:style w:type="paragraph" w:styleId="Noga">
    <w:name w:val="footer"/>
    <w:basedOn w:val="Navaden"/>
    <w:link w:val="NogaZnak"/>
    <w:uiPriority w:val="99"/>
    <w:unhideWhenUsed/>
    <w:rsid w:val="00CF67EE"/>
    <w:pPr>
      <w:tabs>
        <w:tab w:val="center" w:pos="4680"/>
        <w:tab w:val="right" w:pos="9360"/>
      </w:tabs>
    </w:pPr>
  </w:style>
  <w:style w:type="character" w:customStyle="1" w:styleId="NogaZnak">
    <w:name w:val="Noga Znak"/>
    <w:basedOn w:val="Privzetapisavaodstavka"/>
    <w:link w:val="Noga"/>
    <w:uiPriority w:val="99"/>
    <w:rsid w:val="00CF67EE"/>
  </w:style>
  <w:style w:type="paragraph" w:styleId="Odstavekseznama">
    <w:name w:val="List Paragraph"/>
    <w:basedOn w:val="Navaden"/>
    <w:uiPriority w:val="34"/>
    <w:qFormat/>
    <w:rsid w:val="006131A4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01115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01115"/>
    <w:rPr>
      <w:rFonts w:ascii="Segoe UI" w:hAnsi="Segoe UI" w:cs="Segoe UI"/>
      <w:sz w:val="18"/>
      <w:szCs w:val="18"/>
    </w:rPr>
  </w:style>
  <w:style w:type="character" w:customStyle="1" w:styleId="Naslov1Znak">
    <w:name w:val="Naslov 1 Znak"/>
    <w:basedOn w:val="Privzetapisavaodstavka"/>
    <w:link w:val="Naslov1"/>
    <w:uiPriority w:val="1"/>
    <w:rsid w:val="00E529BD"/>
    <w:rPr>
      <w:rFonts w:ascii="Impact" w:eastAsia="Impact" w:hAnsi="Impact" w:cs="Impact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1"/>
    <w:rsid w:val="00E529BD"/>
    <w:rPr>
      <w:rFonts w:ascii="Impact" w:eastAsia="Impact" w:hAnsi="Impact" w:cs="Impact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61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footer" Target="footer1.xml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D5F2BB-4E86-47F7-8E12-3B4E55AFC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345</Words>
  <Characters>1972</Characters>
  <Application>Microsoft Office Word</Application>
  <DocSecurity>0</DocSecurity>
  <Lines>16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</dc:creator>
  <cp:keywords/>
  <cp:lastModifiedBy>Suzana Bohorč</cp:lastModifiedBy>
  <cp:revision>6</cp:revision>
  <cp:lastPrinted>2021-03-15T20:24:00Z</cp:lastPrinted>
  <dcterms:created xsi:type="dcterms:W3CDTF">2021-04-27T15:06:00Z</dcterms:created>
  <dcterms:modified xsi:type="dcterms:W3CDTF">2021-04-27T16:06:00Z</dcterms:modified>
</cp:coreProperties>
</file>