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3D84" w:rsidRPr="00506DB8" w:rsidRDefault="00223D84">
      <w:pPr>
        <w:spacing w:line="221" w:lineRule="exact"/>
        <w:rPr>
          <w:rFonts w:ascii="Times New Roman" w:eastAsia="Times New Roman" w:hAnsi="Times New Roman"/>
          <w:sz w:val="24"/>
        </w:rPr>
      </w:pPr>
    </w:p>
    <w:p w:rsidR="00223D84" w:rsidRDefault="00E96AD0" w:rsidP="00B11131">
      <w:pPr>
        <w:spacing w:line="0" w:lineRule="atLeast"/>
        <w:ind w:left="7200" w:hanging="2805"/>
        <w:jc w:val="center"/>
        <w:rPr>
          <w:rFonts w:ascii="Impact" w:eastAsia="Impact" w:hAnsi="Impact"/>
          <w:b/>
          <w:sz w:val="40"/>
        </w:rPr>
      </w:pPr>
      <w:r>
        <w:rPr>
          <w:rFonts w:ascii="Impact" w:eastAsia="Impact" w:hAnsi="Impact"/>
          <w:noProof/>
          <w:sz w:val="40"/>
          <w:lang w:bidi="ar-SA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844550</wp:posOffset>
            </wp:positionV>
            <wp:extent cx="8529320" cy="3865880"/>
            <wp:effectExtent l="0" t="0" r="5080" b="1270"/>
            <wp:wrapTopAndBottom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portant-2508605_1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93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B56">
        <w:rPr>
          <w:rFonts w:ascii="Impact" w:hAnsi="Impact"/>
          <w:b/>
          <w:sz w:val="40"/>
        </w:rPr>
        <w:t>Unidad 12.</w:t>
      </w:r>
      <w:r>
        <w:rPr>
          <w:rFonts w:ascii="Impact" w:hAnsi="Impact"/>
          <w:b/>
          <w:sz w:val="40"/>
        </w:rPr>
        <w:t xml:space="preserve"> ¿Quiénes son las personas importantes para mí?</w:t>
      </w:r>
    </w:p>
    <w:p w:rsidR="008010FC" w:rsidRPr="008010FC" w:rsidRDefault="00FB301D" w:rsidP="008010FC">
      <w:pPr>
        <w:spacing w:line="0" w:lineRule="atLeast"/>
        <w:ind w:left="7200" w:hanging="630"/>
        <w:jc w:val="right"/>
        <w:rPr>
          <w:rFonts w:ascii="Impact" w:eastAsia="Impact" w:hAnsi="Impact"/>
          <w:sz w:val="40"/>
        </w:rPr>
      </w:pPr>
      <w:r>
        <w:rPr>
          <w:rFonts w:ascii="Impact" w:hAnsi="Impact"/>
          <w:sz w:val="40"/>
        </w:rPr>
        <w:t>Ejercicio 4: Los «círculos</w:t>
      </w:r>
      <w:r w:rsidR="00B11131">
        <w:rPr>
          <w:rFonts w:ascii="Impact" w:hAnsi="Impact"/>
          <w:sz w:val="40"/>
        </w:rPr>
        <w:t xml:space="preserve"> de confianza</w:t>
      </w:r>
      <w:r>
        <w:rPr>
          <w:rFonts w:ascii="Impact" w:hAnsi="Impact"/>
          <w:sz w:val="40"/>
        </w:rPr>
        <w:t>»</w:t>
      </w:r>
    </w:p>
    <w:p w:rsidR="00F70D85" w:rsidRDefault="00F70D85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</w:rPr>
      </w:pPr>
    </w:p>
    <w:p w:rsidR="00545C19" w:rsidRDefault="00545C19" w:rsidP="00CF67EE">
      <w:pPr>
        <w:spacing w:line="0" w:lineRule="atLeast"/>
        <w:ind w:left="7200" w:firstLine="720"/>
        <w:jc w:val="center"/>
        <w:rPr>
          <w:rFonts w:ascii="Impact" w:eastAsia="Impact" w:hAnsi="Impact"/>
          <w:b/>
          <w:sz w:val="40"/>
        </w:rPr>
      </w:pPr>
    </w:p>
    <w:p w:rsidR="00545C19" w:rsidRPr="00B35A5A" w:rsidRDefault="00B35A5A" w:rsidP="00B35A5A">
      <w:pPr>
        <w:spacing w:line="360" w:lineRule="auto"/>
        <w:rPr>
          <w:rFonts w:ascii="Georgia" w:eastAsia="Impact" w:hAnsi="Georgia"/>
          <w:b/>
          <w:sz w:val="24"/>
          <w:szCs w:val="24"/>
        </w:rPr>
      </w:pPr>
      <w:r>
        <w:rPr>
          <w:rFonts w:ascii="Georgia" w:hAnsi="Georgia" w:cstheme="minorHAnsi"/>
          <w:sz w:val="24"/>
        </w:rPr>
        <w:lastRenderedPageBreak/>
        <w:t>A continuación</w:t>
      </w:r>
      <w:r w:rsidR="00D30552">
        <w:rPr>
          <w:rFonts w:ascii="Georgia" w:hAnsi="Georgia" w:cstheme="minorHAnsi"/>
          <w:sz w:val="24"/>
        </w:rPr>
        <w:t>,</w:t>
      </w:r>
      <w:r>
        <w:rPr>
          <w:rFonts w:ascii="Georgia" w:hAnsi="Georgia" w:cstheme="minorHAnsi"/>
          <w:sz w:val="24"/>
        </w:rPr>
        <w:t xml:space="preserve"> se dibujan tres círculos de colores: los de la famil</w:t>
      </w:r>
      <w:r w:rsidR="00B11131">
        <w:rPr>
          <w:rFonts w:ascii="Georgia" w:hAnsi="Georgia" w:cstheme="minorHAnsi"/>
          <w:sz w:val="24"/>
        </w:rPr>
        <w:t>ia, amigos y colegas, y 10 cuadros que se encuentran al final del ejercicio</w:t>
      </w:r>
      <w:r>
        <w:rPr>
          <w:rFonts w:ascii="Georgia" w:hAnsi="Georgia" w:cstheme="minorHAnsi"/>
          <w:sz w:val="24"/>
        </w:rPr>
        <w:t xml:space="preserve"> con algunos de los nombres utilizados en la historia</w:t>
      </w:r>
      <w:r w:rsidR="00B11131">
        <w:rPr>
          <w:rFonts w:ascii="Georgia" w:hAnsi="Georgia" w:cstheme="minorHAnsi"/>
          <w:sz w:val="24"/>
        </w:rPr>
        <w:t>s</w:t>
      </w:r>
      <w:r>
        <w:rPr>
          <w:rFonts w:ascii="Georgia" w:hAnsi="Georgia" w:cstheme="minorHAnsi"/>
          <w:sz w:val="24"/>
        </w:rPr>
        <w:t xml:space="preserve"> anterior</w:t>
      </w:r>
      <w:r w:rsidR="00B11131">
        <w:rPr>
          <w:rFonts w:ascii="Georgia" w:hAnsi="Georgia" w:cstheme="minorHAnsi"/>
          <w:sz w:val="24"/>
        </w:rPr>
        <w:t>es (Ejercicios 12.1, 12.2 y 12.3).</w:t>
      </w:r>
    </w:p>
    <w:p w:rsidR="00316927" w:rsidRDefault="00316927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</w:rPr>
      </w:pPr>
    </w:p>
    <w:p w:rsidR="00545C19" w:rsidRPr="00B35A5A" w:rsidRDefault="00545C19" w:rsidP="00B35A5A">
      <w:pPr>
        <w:pStyle w:val="regulieretekst"/>
        <w:spacing w:line="360" w:lineRule="auto"/>
        <w:ind w:right="63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</w:rPr>
        <w:t>Pasos:</w:t>
      </w:r>
    </w:p>
    <w:p w:rsidR="00316927" w:rsidRDefault="00316927" w:rsidP="00B35A5A">
      <w:pPr>
        <w:pStyle w:val="regulieretekst"/>
        <w:spacing w:line="360" w:lineRule="auto"/>
        <w:rPr>
          <w:rFonts w:cstheme="minorHAnsi"/>
          <w:b/>
          <w:sz w:val="24"/>
          <w:szCs w:val="24"/>
        </w:rPr>
      </w:pPr>
    </w:p>
    <w:p w:rsidR="00545C19" w:rsidRPr="00B35A5A" w:rsidRDefault="00545C19" w:rsidP="00B35A5A">
      <w:pPr>
        <w:pStyle w:val="regulieretekst"/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1.</w:t>
      </w:r>
      <w:r>
        <w:rPr>
          <w:rFonts w:cstheme="minorHAnsi"/>
          <w:sz w:val="24"/>
        </w:rPr>
        <w:t xml:space="preserve"> El </w:t>
      </w:r>
      <w:r w:rsidR="003228BF">
        <w:rPr>
          <w:rFonts w:cstheme="minorHAnsi"/>
          <w:sz w:val="24"/>
        </w:rPr>
        <w:t>formador</w:t>
      </w:r>
      <w:r>
        <w:rPr>
          <w:rFonts w:cstheme="minorHAnsi"/>
          <w:sz w:val="24"/>
        </w:rPr>
        <w:t xml:space="preserve"> debe imprimir los círculos y las tablas y cortarlos en hojas de papel separadas. </w:t>
      </w:r>
    </w:p>
    <w:p w:rsidR="00316927" w:rsidRDefault="00316927" w:rsidP="00B35A5A">
      <w:pPr>
        <w:pStyle w:val="regulieretekst"/>
        <w:spacing w:after="120" w:line="360" w:lineRule="auto"/>
        <w:rPr>
          <w:rFonts w:cstheme="minorHAnsi"/>
          <w:b/>
          <w:sz w:val="24"/>
          <w:szCs w:val="24"/>
        </w:rPr>
      </w:pPr>
    </w:p>
    <w:p w:rsidR="00545C19" w:rsidRPr="00B35A5A" w:rsidRDefault="00545C19" w:rsidP="00B35A5A">
      <w:pPr>
        <w:pStyle w:val="regulieretekst"/>
        <w:spacing w:after="120" w:line="360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</w:rPr>
        <w:t>2.</w:t>
      </w:r>
      <w:r>
        <w:rPr>
          <w:rFonts w:cstheme="minorHAnsi"/>
          <w:sz w:val="24"/>
        </w:rPr>
        <w:t xml:space="preserve"> Luego debe invitar al AAWID a determinar a cuál de los tres círculos del personaje principal pertenece la persona concreta (nombre).</w:t>
      </w:r>
    </w:p>
    <w:p w:rsidR="00545C19" w:rsidRPr="00B35A5A" w:rsidRDefault="00545C19" w:rsidP="00B35A5A">
      <w:pPr>
        <w:pStyle w:val="regulieretekst"/>
        <w:spacing w:after="24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</w:rPr>
        <w:t xml:space="preserve">El objetivo de esta actividad es permitir al </w:t>
      </w:r>
      <w:r w:rsidR="003228BF">
        <w:rPr>
          <w:rFonts w:cstheme="minorHAnsi"/>
          <w:sz w:val="24"/>
        </w:rPr>
        <w:t>formador</w:t>
      </w:r>
      <w:r>
        <w:rPr>
          <w:rFonts w:cstheme="minorHAnsi"/>
          <w:sz w:val="24"/>
        </w:rPr>
        <w:t xml:space="preserve"> observar si el AAWID p</w:t>
      </w:r>
      <w:r w:rsidR="00686DB7">
        <w:rPr>
          <w:rFonts w:cstheme="minorHAnsi"/>
          <w:sz w:val="24"/>
        </w:rPr>
        <w:t xml:space="preserve">odría diferenciar los distintos roles </w:t>
      </w:r>
      <w:r w:rsidR="00686DB7" w:rsidRPr="00686DB7">
        <w:rPr>
          <w:rFonts w:cstheme="minorHAnsi"/>
          <w:sz w:val="24"/>
          <w:szCs w:val="24"/>
        </w:rPr>
        <w:t xml:space="preserve">que </w:t>
      </w:r>
      <w:r w:rsidR="00686DB7">
        <w:rPr>
          <w:rFonts w:cstheme="minorHAnsi"/>
          <w:sz w:val="24"/>
          <w:szCs w:val="24"/>
        </w:rPr>
        <w:t>pueden tener l</w:t>
      </w:r>
      <w:r w:rsidR="00686DB7" w:rsidRPr="00686DB7">
        <w:rPr>
          <w:rFonts w:cstheme="minorHAnsi"/>
          <w:sz w:val="24"/>
          <w:szCs w:val="24"/>
        </w:rPr>
        <w:t>as personas de una red social</w:t>
      </w:r>
      <w:r w:rsidR="00686DB7">
        <w:rPr>
          <w:rFonts w:cstheme="minorHAnsi"/>
          <w:sz w:val="24"/>
          <w:szCs w:val="24"/>
        </w:rPr>
        <w:t xml:space="preserve"> determinada.</w:t>
      </w:r>
    </w:p>
    <w:p w:rsidR="00F70D85" w:rsidRDefault="00F70D85" w:rsidP="00545C19">
      <w:pPr>
        <w:spacing w:line="360" w:lineRule="auto"/>
        <w:ind w:left="7200" w:firstLine="720"/>
        <w:jc w:val="center"/>
        <w:rPr>
          <w:rFonts w:ascii="Impact" w:eastAsia="Impact" w:hAnsi="Impact"/>
          <w:b/>
          <w:sz w:val="40"/>
        </w:rPr>
      </w:pPr>
    </w:p>
    <w:p w:rsidR="00F70D85" w:rsidRPr="00506DB8" w:rsidRDefault="00F70D85" w:rsidP="00545C19">
      <w:pPr>
        <w:spacing w:line="360" w:lineRule="auto"/>
        <w:ind w:left="7200" w:firstLine="720"/>
        <w:rPr>
          <w:rFonts w:ascii="Impact" w:eastAsia="Impact" w:hAnsi="Impact"/>
          <w:sz w:val="40"/>
        </w:rPr>
        <w:sectPr w:rsidR="00F70D85" w:rsidRPr="00506DB8" w:rsidSect="009A4C1F">
          <w:headerReference w:type="default" r:id="rId9"/>
          <w:footerReference w:type="default" r:id="rId10"/>
          <w:pgSz w:w="17180" w:h="12247" w:orient="landscape"/>
          <w:pgMar w:top="1440" w:right="1880" w:bottom="1440" w:left="1440" w:header="0" w:footer="0" w:gutter="0"/>
          <w:cols w:space="0" w:equalWidth="0">
            <w:col w:w="14320"/>
          </w:cols>
          <w:docGrid w:linePitch="360"/>
        </w:sectPr>
      </w:pPr>
    </w:p>
    <w:p w:rsidR="00362921" w:rsidRPr="00506DB8" w:rsidRDefault="00B814AD" w:rsidP="00362921">
      <w:pPr>
        <w:spacing w:line="0" w:lineRule="atLeast"/>
        <w:rPr>
          <w:rFonts w:ascii="Impact" w:eastAsia="Impact" w:hAnsi="Impact"/>
          <w:sz w:val="28"/>
        </w:rPr>
      </w:pPr>
      <w:bookmarkStart w:id="0" w:name="page2"/>
      <w:bookmarkStart w:id="1" w:name="page3"/>
      <w:bookmarkStart w:id="2" w:name="page4"/>
      <w:bookmarkEnd w:id="0"/>
      <w:bookmarkEnd w:id="1"/>
      <w:bookmarkEnd w:id="2"/>
      <w:r>
        <w:rPr>
          <w:rFonts w:ascii="Impact" w:eastAsia="Impact" w:hAnsi="Impact"/>
          <w:noProof/>
          <w:sz w:val="28"/>
        </w:rPr>
        <w:lastRenderedPageBreak/>
        <w:pict>
          <v:oval id="Oval 87" o:spid="_x0000_s1026" style="position:absolute;margin-left:386.4pt;margin-top:-3.85pt;width:344.8pt;height:361.2pt;z-index:251738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" fillcolor="#ededed [662]" strokecolor="#1f4d78 [1604]" strokeweight="1pt">
            <v:stroke joinstyle="miter"/>
            <v:textbox>
              <w:txbxContent>
                <w:p w:rsidR="00AC1519" w:rsidRPr="00AC1519" w:rsidRDefault="00AC1519" w:rsidP="00AC1519">
                  <w:pPr>
                    <w:jc w:val="center"/>
                    <w:rPr>
                      <w:rFonts w:ascii="Impact" w:hAnsi="Impact"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000000" w:themeColor="text1"/>
                      <w:sz w:val="72"/>
                    </w:rPr>
                    <w:t>Colegas</w:t>
                  </w:r>
                </w:p>
                <w:p w:rsidR="00AC1519" w:rsidRDefault="00AC1519" w:rsidP="00AC1519">
                  <w:pPr>
                    <w:jc w:val="center"/>
                  </w:pPr>
                </w:p>
              </w:txbxContent>
            </v:textbox>
          </v:oval>
        </w:pict>
      </w:r>
    </w:p>
    <w:p w:rsidR="005C57FD" w:rsidRPr="00506DB8" w:rsidRDefault="005C57FD" w:rsidP="00FA1FF6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</w:rPr>
      </w:pPr>
    </w:p>
    <w:p w:rsidR="00D17823" w:rsidRDefault="00D17823">
      <w:pPr>
        <w:rPr>
          <w:rFonts w:ascii="Impact" w:eastAsia="Impact" w:hAnsi="Impact"/>
          <w:sz w:val="28"/>
        </w:rPr>
      </w:pPr>
    </w:p>
    <w:p w:rsidR="00D17823" w:rsidRDefault="00B814AD">
      <w:pPr>
        <w:rPr>
          <w:rFonts w:ascii="Impact" w:eastAsia="Impact" w:hAnsi="Impact"/>
          <w:sz w:val="28"/>
        </w:rPr>
      </w:pPr>
      <w:r>
        <w:rPr>
          <w:rFonts w:ascii="Impact" w:eastAsia="Impact" w:hAnsi="Impact"/>
          <w:noProof/>
          <w:sz w:val="28"/>
        </w:rPr>
        <w:pict>
          <v:oval id="Oval 86" o:spid="_x0000_s1027" style="position:absolute;margin-left:-18pt;margin-top:54.8pt;width:345.9pt;height:369.15pt;z-index:2517539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" fillcolor="#fbe4d5 [661]" strokecolor="#1f4d78 [1604]" strokeweight="1pt">
            <v:stroke joinstyle="miter"/>
            <v:textbox>
              <w:txbxContent>
                <w:p w:rsidR="00D17823" w:rsidRPr="00AC1519" w:rsidRDefault="00D17823" w:rsidP="00D17823">
                  <w:pPr>
                    <w:jc w:val="center"/>
                    <w:rPr>
                      <w:rFonts w:ascii="Impact" w:hAnsi="Impact"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000000" w:themeColor="text1"/>
                      <w:sz w:val="72"/>
                    </w:rPr>
                    <w:t>Familia</w:t>
                  </w:r>
                </w:p>
              </w:txbxContent>
            </v:textbox>
          </v:oval>
        </w:pict>
      </w:r>
      <w:r w:rsidR="00DD5C10">
        <w:br w:type="page"/>
      </w:r>
    </w:p>
    <w:p w:rsidR="00D17823" w:rsidRPr="00E529BD" w:rsidRDefault="00D17823" w:rsidP="00D17823">
      <w:pPr>
        <w:pStyle w:val="Ttulo2"/>
        <w:spacing w:after="240"/>
      </w:pPr>
      <w:r>
        <w:lastRenderedPageBreak/>
        <w:t>Actividad 1: Recordando quiénes son las personas que rodean a Jorge</w:t>
      </w:r>
    </w:p>
    <w:tbl>
      <w:tblPr>
        <w:tblStyle w:val="Tablaconcuadrcula"/>
        <w:tblpPr w:leftFromText="180" w:rightFromText="180" w:vertAnchor="text" w:horzAnchor="page" w:tblpX="1993" w:tblpY="453"/>
        <w:tblW w:w="6190" w:type="dxa"/>
        <w:tblLook w:val="04A0"/>
      </w:tblPr>
      <w:tblGrid>
        <w:gridCol w:w="3095"/>
        <w:gridCol w:w="3095"/>
      </w:tblGrid>
      <w:tr w:rsidR="00D17823" w:rsidTr="00B8201E">
        <w:trPr>
          <w:trHeight w:val="2598"/>
        </w:trPr>
        <w:tc>
          <w:tcPr>
            <w:tcW w:w="3095" w:type="dxa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rFonts w:ascii="Impact" w:hAnsi="Impact"/>
                <w:sz w:val="24"/>
              </w:rPr>
              <w:t>I</w:t>
            </w: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51936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74930</wp:posOffset>
                  </wp:positionV>
                  <wp:extent cx="1745615" cy="1364615"/>
                  <wp:effectExtent l="0" t="0" r="6985" b="698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615" cy="1364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sabel</w:t>
            </w:r>
          </w:p>
        </w:tc>
        <w:tc>
          <w:tcPr>
            <w:tcW w:w="3095" w:type="dxa"/>
            <w:vAlign w:val="bottom"/>
          </w:tcPr>
          <w:p w:rsidR="00D17823" w:rsidRPr="00EA6FFE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50912" behindDoc="1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ge">
                    <wp:posOffset>74295</wp:posOffset>
                  </wp:positionV>
                  <wp:extent cx="1724660" cy="1384300"/>
                  <wp:effectExtent l="0" t="0" r="8890" b="635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49995789397_2849206f1c_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38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Maya</w:t>
            </w:r>
          </w:p>
        </w:tc>
      </w:tr>
      <w:tr w:rsidR="00D17823" w:rsidTr="00B8201E">
        <w:trPr>
          <w:trHeight w:val="2028"/>
        </w:trPr>
        <w:tc>
          <w:tcPr>
            <w:tcW w:w="3095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752600" cy="156200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32" cy="1567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mpact" w:hAnsi="Impact"/>
                <w:sz w:val="24"/>
              </w:rPr>
              <w:t>David</w:t>
            </w:r>
          </w:p>
        </w:tc>
        <w:tc>
          <w:tcPr>
            <w:tcW w:w="3095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835727" cy="157183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489" cy="1604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mpact" w:hAnsi="Impact"/>
                <w:sz w:val="24"/>
              </w:rPr>
              <w:t>Mario</w:t>
            </w:r>
          </w:p>
        </w:tc>
      </w:tr>
    </w:tbl>
    <w:p w:rsidR="00D17823" w:rsidRPr="00E529BD" w:rsidRDefault="00B814AD" w:rsidP="00D17823">
      <w:pPr>
        <w:pStyle w:val="Ttulo2"/>
        <w:spacing w:after="240"/>
      </w:pPr>
      <w:r>
        <w:rPr>
          <w:noProof/>
        </w:rPr>
        <w:pict>
          <v:oval id="Oval 88" o:spid="_x0000_s1028" style="position:absolute;left:0;text-align:left;margin-left:396.6pt;margin-top:14.45pt;width:331.2pt;height:337.8pt;z-index:251756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" fillcolor="#c5e0b3 [1305]" strokecolor="#1f4d78 [1604]" strokeweight="1pt">
            <v:stroke joinstyle="miter"/>
            <v:textbox>
              <w:txbxContent>
                <w:p w:rsidR="00D17823" w:rsidRPr="00AC1519" w:rsidRDefault="00D17823" w:rsidP="00D17823">
                  <w:pPr>
                    <w:jc w:val="center"/>
                    <w:rPr>
                      <w:rFonts w:ascii="Impact" w:hAnsi="Impact"/>
                      <w:color w:val="000000" w:themeColor="text1"/>
                      <w:sz w:val="72"/>
                      <w:szCs w:val="72"/>
                    </w:rPr>
                  </w:pPr>
                  <w:r>
                    <w:rPr>
                      <w:rFonts w:ascii="Impact" w:hAnsi="Impact"/>
                      <w:color w:val="000000" w:themeColor="text1"/>
                      <w:sz w:val="72"/>
                    </w:rPr>
                    <w:t>Amigos</w:t>
                  </w:r>
                </w:p>
                <w:p w:rsidR="00D17823" w:rsidRDefault="00D17823" w:rsidP="00D17823">
                  <w:pPr>
                    <w:jc w:val="center"/>
                  </w:pPr>
                </w:p>
              </w:txbxContent>
            </v:textbox>
          </v:oval>
        </w:pict>
      </w:r>
    </w:p>
    <w:p w:rsidR="00D17823" w:rsidRDefault="00D17823" w:rsidP="00D17823">
      <w:pPr>
        <w:rPr>
          <w:rFonts w:ascii="Georgia" w:eastAsia="Georgia" w:hAnsi="Georgia"/>
          <w:sz w:val="28"/>
          <w:szCs w:val="28"/>
        </w:rPr>
      </w:pPr>
      <w:r>
        <w:br w:type="page"/>
      </w:r>
    </w:p>
    <w:p w:rsidR="00D17823" w:rsidRPr="00FA1FF6" w:rsidRDefault="00D17823" w:rsidP="00D17823">
      <w:pPr>
        <w:spacing w:line="360" w:lineRule="auto"/>
        <w:ind w:right="60"/>
        <w:jc w:val="both"/>
        <w:rPr>
          <w:rFonts w:ascii="Georgia" w:eastAsia="Georgia" w:hAnsi="Georgia"/>
          <w:sz w:val="28"/>
          <w:szCs w:val="28"/>
        </w:rPr>
      </w:pPr>
    </w:p>
    <w:tbl>
      <w:tblPr>
        <w:tblpPr w:leftFromText="180" w:rightFromText="180" w:vertAnchor="text" w:horzAnchor="margin" w:tblpY="2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065"/>
        <w:gridCol w:w="3065"/>
      </w:tblGrid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María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Felipe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</w:p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Maya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Ana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Alejandro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David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Impact" w:hAnsi="Impact"/>
                <w:sz w:val="24"/>
              </w:rPr>
              <w:t>Mario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Isabel</w:t>
            </w:r>
          </w:p>
        </w:tc>
      </w:tr>
      <w:tr w:rsidR="00D17823" w:rsidRPr="00506DB8" w:rsidTr="00B8201E">
        <w:trPr>
          <w:trHeight w:val="1333"/>
        </w:trPr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Impact" w:hAnsi="Impact"/>
                <w:sz w:val="24"/>
              </w:rPr>
              <w:t>Martín</w:t>
            </w:r>
          </w:p>
        </w:tc>
        <w:tc>
          <w:tcPr>
            <w:tcW w:w="3065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 w:themeFill="background1"/>
            <w:vAlign w:val="center"/>
          </w:tcPr>
          <w:p w:rsidR="00D17823" w:rsidRPr="00506DB8" w:rsidRDefault="00D17823" w:rsidP="00B8201E">
            <w:pPr>
              <w:spacing w:line="372" w:lineRule="exact"/>
              <w:jc w:val="center"/>
              <w:rPr>
                <w:rFonts w:ascii="Impact" w:eastAsia="Impact" w:hAnsi="Impact"/>
                <w:sz w:val="24"/>
                <w:szCs w:val="24"/>
              </w:rPr>
            </w:pPr>
            <w:r>
              <w:rPr>
                <w:rFonts w:ascii="Impact" w:hAnsi="Impact"/>
                <w:sz w:val="24"/>
              </w:rPr>
              <w:t>Pedro</w:t>
            </w:r>
          </w:p>
        </w:tc>
      </w:tr>
    </w:tbl>
    <w:tbl>
      <w:tblPr>
        <w:tblStyle w:val="Tablaconcuadrcula"/>
        <w:tblpPr w:leftFromText="180" w:rightFromText="180" w:vertAnchor="text" w:horzAnchor="margin" w:tblpXSpec="right" w:tblpY="247"/>
        <w:tblW w:w="7374" w:type="dxa"/>
        <w:tblLook w:val="04A0"/>
      </w:tblPr>
      <w:tblGrid>
        <w:gridCol w:w="2376"/>
        <w:gridCol w:w="2376"/>
        <w:gridCol w:w="2622"/>
      </w:tblGrid>
      <w:tr w:rsidR="00D17823" w:rsidTr="00B8201E">
        <w:trPr>
          <w:trHeight w:val="3514"/>
        </w:trPr>
        <w:tc>
          <w:tcPr>
            <w:tcW w:w="2376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Impact" w:eastAsia="Impact" w:hAnsi="Impact"/>
                <w:noProof/>
                <w:sz w:val="24"/>
                <w:szCs w:val="24"/>
              </w:rPr>
            </w:pPr>
            <w:r>
              <w:rPr>
                <w:rFonts w:ascii="Impact" w:eastAsia="Impact" w:hAnsi="Impact"/>
                <w:noProof/>
                <w:sz w:val="28"/>
                <w:lang w:bidi="ar-SA"/>
              </w:rPr>
              <w:drawing>
                <wp:anchor distT="0" distB="0" distL="114300" distR="114300" simplePos="0" relativeHeight="251748864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-1868805</wp:posOffset>
                  </wp:positionV>
                  <wp:extent cx="1377950" cy="1814195"/>
                  <wp:effectExtent l="0" t="0" r="0" b="0"/>
                  <wp:wrapNone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6279" r="19882"/>
                          <a:stretch/>
                        </pic:blipFill>
                        <pic:spPr bwMode="auto">
                          <a:xfrm>
                            <a:off x="0" y="0"/>
                            <a:ext cx="1377950" cy="181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noProof/>
                <w:sz w:val="24"/>
              </w:rPr>
              <w:t>Martín</w:t>
            </w:r>
          </w:p>
        </w:tc>
        <w:tc>
          <w:tcPr>
            <w:tcW w:w="2376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rFonts w:ascii="Impact" w:eastAsia="Impact" w:hAnsi="Impact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74579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-1841500</wp:posOffset>
                  </wp:positionV>
                  <wp:extent cx="1418590" cy="1793875"/>
                  <wp:effectExtent l="0" t="0" r="0" b="0"/>
                  <wp:wrapTight wrapText="bothSides">
                    <wp:wrapPolygon edited="0">
                      <wp:start x="0" y="0"/>
                      <wp:lineTo x="0" y="21332"/>
                      <wp:lineTo x="21175" y="21332"/>
                      <wp:lineTo x="2117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590" cy="179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Pedro</w:t>
            </w:r>
          </w:p>
        </w:tc>
        <w:tc>
          <w:tcPr>
            <w:tcW w:w="2622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6816" behindDoc="0" locked="0" layoutInCell="1" allowOverlap="1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130810</wp:posOffset>
                  </wp:positionV>
                  <wp:extent cx="1523365" cy="1835150"/>
                  <wp:effectExtent l="0" t="0" r="635" b="0"/>
                  <wp:wrapTopAndBottom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ecg-195317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365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María</w:t>
            </w:r>
          </w:p>
        </w:tc>
      </w:tr>
      <w:tr w:rsidR="00D17823" w:rsidTr="00B8201E">
        <w:trPr>
          <w:trHeight w:val="3077"/>
        </w:trPr>
        <w:tc>
          <w:tcPr>
            <w:tcW w:w="2376" w:type="dxa"/>
            <w:vAlign w:val="bottom"/>
          </w:tcPr>
          <w:p w:rsidR="00D17823" w:rsidRPr="00506DB8" w:rsidRDefault="00D17823" w:rsidP="00B8201E">
            <w:pPr>
              <w:spacing w:before="120"/>
              <w:jc w:val="center"/>
              <w:rPr>
                <w:noProof/>
              </w:rPr>
            </w:pPr>
            <w:r>
              <w:rPr>
                <w:rFonts w:ascii="Impact" w:eastAsia="Impact" w:hAnsi="Impact"/>
                <w:noProof/>
                <w:sz w:val="28"/>
                <w:lang w:bidi="ar-SA"/>
              </w:rPr>
              <w:drawing>
                <wp:anchor distT="0" distB="0" distL="114300" distR="114300" simplePos="0" relativeHeight="2517498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-1641475</wp:posOffset>
                  </wp:positionV>
                  <wp:extent cx="1346200" cy="1532890"/>
                  <wp:effectExtent l="0" t="0" r="6350" b="0"/>
                  <wp:wrapTopAndBottom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31007553201_d7ca1fec14_c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5694" r="18480" b="52462"/>
                          <a:stretch/>
                        </pic:blipFill>
                        <pic:spPr bwMode="auto">
                          <a:xfrm>
                            <a:off x="0" y="0"/>
                            <a:ext cx="1346200" cy="153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Alejandro</w:t>
            </w:r>
          </w:p>
        </w:tc>
        <w:tc>
          <w:tcPr>
            <w:tcW w:w="2376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4768" behindDoc="1" locked="0" layoutInCell="1" allowOverlap="1">
                  <wp:simplePos x="0" y="0"/>
                  <wp:positionH relativeFrom="margin">
                    <wp:posOffset>41275</wp:posOffset>
                  </wp:positionH>
                  <wp:positionV relativeFrom="margin">
                    <wp:posOffset>34290</wp:posOffset>
                  </wp:positionV>
                  <wp:extent cx="1391285" cy="1503045"/>
                  <wp:effectExtent l="0" t="0" r="0" b="1905"/>
                  <wp:wrapTight wrapText="bothSides">
                    <wp:wrapPolygon edited="0">
                      <wp:start x="0" y="0"/>
                      <wp:lineTo x="0" y="21354"/>
                      <wp:lineTo x="21294" y="21354"/>
                      <wp:lineTo x="21294" y="0"/>
                      <wp:lineTo x="0" y="0"/>
                    </wp:wrapPolygon>
                  </wp:wrapTight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33596149946_8b00cf31fd_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Felipe</w:t>
            </w:r>
          </w:p>
        </w:tc>
        <w:tc>
          <w:tcPr>
            <w:tcW w:w="2622" w:type="dxa"/>
            <w:vAlign w:val="bottom"/>
          </w:tcPr>
          <w:p w:rsidR="00D17823" w:rsidRDefault="00D17823" w:rsidP="00B8201E">
            <w:pPr>
              <w:spacing w:before="120"/>
              <w:jc w:val="center"/>
              <w:rPr>
                <w:rFonts w:ascii="Georgia" w:eastAsia="Georgia" w:hAnsi="Georgia"/>
                <w:sz w:val="22"/>
                <w:szCs w:val="22"/>
              </w:rPr>
            </w:pPr>
            <w:r>
              <w:rPr>
                <w:noProof/>
                <w:lang w:bidi="ar-SA"/>
              </w:rPr>
              <w:drawing>
                <wp:anchor distT="0" distB="0" distL="114300" distR="114300" simplePos="0" relativeHeight="251747840" behindDoc="0" locked="0" layoutInCell="1" allowOverlap="1">
                  <wp:simplePos x="0" y="0"/>
                  <wp:positionH relativeFrom="margin">
                    <wp:posOffset>55245</wp:posOffset>
                  </wp:positionH>
                  <wp:positionV relativeFrom="margin">
                    <wp:posOffset>34290</wp:posOffset>
                  </wp:positionV>
                  <wp:extent cx="1522730" cy="1537970"/>
                  <wp:effectExtent l="0" t="0" r="1270" b="5080"/>
                  <wp:wrapTopAndBottom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senior-5513602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730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 w:hAnsi="Impact"/>
                <w:sz w:val="24"/>
              </w:rPr>
              <w:t>Ana</w:t>
            </w:r>
          </w:p>
        </w:tc>
      </w:tr>
    </w:tbl>
    <w:p w:rsidR="00962EDB" w:rsidRPr="00117C90" w:rsidRDefault="00962EDB" w:rsidP="00117C90">
      <w:pPr>
        <w:spacing w:line="360" w:lineRule="auto"/>
        <w:jc w:val="both"/>
        <w:rPr>
          <w:rFonts w:ascii="Adobe Devanagari" w:eastAsia="Georgia" w:hAnsi="Adobe Devanagari" w:cs="Adobe Devanagari"/>
          <w:sz w:val="22"/>
          <w:szCs w:val="22"/>
        </w:rPr>
      </w:pPr>
    </w:p>
    <w:sectPr w:rsidR="00962EDB" w:rsidRPr="00117C90" w:rsidSect="00192B04">
      <w:pgSz w:w="17180" w:h="12247" w:orient="landscape"/>
      <w:pgMar w:top="1440" w:right="1419" w:bottom="990" w:left="1440" w:header="0" w:footer="0" w:gutter="0"/>
      <w:cols w:num="2" w:space="0" w:equalWidth="0">
        <w:col w:w="7000" w:space="580"/>
        <w:col w:w="6740"/>
      </w:cols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7ABC" w:rsidRDefault="000E7ABC" w:rsidP="00EE2880">
      <w:r>
        <w:separator/>
      </w:r>
    </w:p>
  </w:endnote>
  <w:endnote w:type="continuationSeparator" w:id="1">
    <w:p w:rsidR="000E7ABC" w:rsidRDefault="000E7ABC" w:rsidP="00EE28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Devanagari">
    <w:altName w:val="Mang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02E" w:rsidRDefault="0043102E">
    <w:pPr>
      <w:pStyle w:val="Piedepgina"/>
    </w:pPr>
    <w:r>
      <w:rPr>
        <w:rFonts w:ascii="Impact" w:eastAsia="Impact" w:hAnsi="Impact"/>
        <w:noProof/>
        <w:sz w:val="40"/>
        <w:lang w:bidi="ar-SA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2603500</wp:posOffset>
          </wp:positionH>
          <wp:positionV relativeFrom="paragraph">
            <wp:posOffset>-459105</wp:posOffset>
          </wp:positionV>
          <wp:extent cx="4178300" cy="439420"/>
          <wp:effectExtent l="0" t="0" r="0" b="0"/>
          <wp:wrapNone/>
          <wp:docPr id="125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18466" t="14779" r="34440"/>
                  <a:stretch/>
                </pic:blipFill>
                <pic:spPr bwMode="auto">
                  <a:xfrm>
                    <a:off x="0" y="0"/>
                    <a:ext cx="4178300" cy="439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7ABC" w:rsidRDefault="000E7ABC" w:rsidP="00EE2880">
      <w:r>
        <w:separator/>
      </w:r>
    </w:p>
  </w:footnote>
  <w:footnote w:type="continuationSeparator" w:id="1">
    <w:p w:rsidR="000E7ABC" w:rsidRDefault="000E7ABC" w:rsidP="00EE28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02E" w:rsidRDefault="0043102E">
    <w:pPr>
      <w:pStyle w:val="Encabezado"/>
    </w:pPr>
    <w:r>
      <w:rPr>
        <w:rFonts w:ascii="Times New Roman" w:eastAsia="Times New Roman" w:hAnsi="Times New Roman"/>
        <w:noProof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1066800</wp:posOffset>
          </wp:positionH>
          <wp:positionV relativeFrom="page">
            <wp:posOffset>438150</wp:posOffset>
          </wp:positionV>
          <wp:extent cx="1057275" cy="489585"/>
          <wp:effectExtent l="0" t="0" r="0" b="0"/>
          <wp:wrapNone/>
          <wp:docPr id="12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Encabezado"/>
    </w:pPr>
  </w:p>
  <w:p w:rsidR="0043102E" w:rsidRDefault="0043102E">
    <w:pPr>
      <w:pStyle w:val="Encabezado"/>
    </w:pPr>
  </w:p>
  <w:p w:rsidR="0043102E" w:rsidRDefault="00AC1519">
    <w:pPr>
      <w:pStyle w:val="Encabezado"/>
    </w:pPr>
    <w:r>
      <w:rPr>
        <w:rFonts w:ascii="Times New Roman" w:eastAsia="Times New Roman" w:hAnsi="Times New Roman"/>
        <w:noProof/>
        <w:lang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8686800</wp:posOffset>
          </wp:positionH>
          <wp:positionV relativeFrom="page">
            <wp:posOffset>492125</wp:posOffset>
          </wp:positionV>
          <wp:extent cx="1513840" cy="327025"/>
          <wp:effectExtent l="0" t="0" r="0" b="0"/>
          <wp:wrapNone/>
          <wp:docPr id="12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327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3102E" w:rsidRDefault="0043102E">
    <w:pPr>
      <w:pStyle w:val="Encabezado"/>
    </w:pPr>
  </w:p>
  <w:p w:rsidR="0043102E" w:rsidRDefault="0043102E">
    <w:pPr>
      <w:pStyle w:val="Encabezado"/>
    </w:pPr>
  </w:p>
  <w:p w:rsidR="0043102E" w:rsidRDefault="0043102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515F007C"/>
    <w:lvl w:ilvl="0" w:tplc="430EF4E6">
      <w:start w:val="1"/>
      <w:numFmt w:val="bullet"/>
      <w:lvlText w:val="•"/>
      <w:lvlJc w:val="left"/>
    </w:lvl>
    <w:lvl w:ilvl="1" w:tplc="DCD0D06E">
      <w:start w:val="1"/>
      <w:numFmt w:val="bullet"/>
      <w:lvlText w:val=""/>
      <w:lvlJc w:val="left"/>
    </w:lvl>
    <w:lvl w:ilvl="2" w:tplc="8E3AEBA6">
      <w:start w:val="1"/>
      <w:numFmt w:val="bullet"/>
      <w:lvlText w:val=""/>
      <w:lvlJc w:val="left"/>
    </w:lvl>
    <w:lvl w:ilvl="3" w:tplc="CD90C634">
      <w:start w:val="1"/>
      <w:numFmt w:val="bullet"/>
      <w:lvlText w:val=""/>
      <w:lvlJc w:val="left"/>
    </w:lvl>
    <w:lvl w:ilvl="4" w:tplc="3EC215FE">
      <w:start w:val="1"/>
      <w:numFmt w:val="bullet"/>
      <w:lvlText w:val=""/>
      <w:lvlJc w:val="left"/>
    </w:lvl>
    <w:lvl w:ilvl="5" w:tplc="F82EB246">
      <w:start w:val="1"/>
      <w:numFmt w:val="bullet"/>
      <w:lvlText w:val=""/>
      <w:lvlJc w:val="left"/>
    </w:lvl>
    <w:lvl w:ilvl="6" w:tplc="D0F49C04">
      <w:start w:val="1"/>
      <w:numFmt w:val="bullet"/>
      <w:lvlText w:val=""/>
      <w:lvlJc w:val="left"/>
    </w:lvl>
    <w:lvl w:ilvl="7" w:tplc="D7940670">
      <w:start w:val="1"/>
      <w:numFmt w:val="bullet"/>
      <w:lvlText w:val=""/>
      <w:lvlJc w:val="left"/>
    </w:lvl>
    <w:lvl w:ilvl="8" w:tplc="6B4016AE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5BD062C2"/>
    <w:lvl w:ilvl="0" w:tplc="D7603272">
      <w:start w:val="4"/>
      <w:numFmt w:val="decimal"/>
      <w:lvlText w:val="%1."/>
      <w:lvlJc w:val="left"/>
    </w:lvl>
    <w:lvl w:ilvl="1" w:tplc="91AC0EAA">
      <w:start w:val="1"/>
      <w:numFmt w:val="bullet"/>
      <w:lvlText w:val=""/>
      <w:lvlJc w:val="left"/>
    </w:lvl>
    <w:lvl w:ilvl="2" w:tplc="CDACDFCE">
      <w:start w:val="1"/>
      <w:numFmt w:val="bullet"/>
      <w:lvlText w:val=""/>
      <w:lvlJc w:val="left"/>
    </w:lvl>
    <w:lvl w:ilvl="3" w:tplc="7626EB32">
      <w:start w:val="1"/>
      <w:numFmt w:val="bullet"/>
      <w:lvlText w:val=""/>
      <w:lvlJc w:val="left"/>
    </w:lvl>
    <w:lvl w:ilvl="4" w:tplc="99442F6A">
      <w:start w:val="1"/>
      <w:numFmt w:val="bullet"/>
      <w:lvlText w:val=""/>
      <w:lvlJc w:val="left"/>
    </w:lvl>
    <w:lvl w:ilvl="5" w:tplc="7C8ECC2E">
      <w:start w:val="1"/>
      <w:numFmt w:val="bullet"/>
      <w:lvlText w:val=""/>
      <w:lvlJc w:val="left"/>
    </w:lvl>
    <w:lvl w:ilvl="6" w:tplc="B992BD4E">
      <w:start w:val="1"/>
      <w:numFmt w:val="bullet"/>
      <w:lvlText w:val=""/>
      <w:lvlJc w:val="left"/>
    </w:lvl>
    <w:lvl w:ilvl="7" w:tplc="FF529A16">
      <w:start w:val="1"/>
      <w:numFmt w:val="bullet"/>
      <w:lvlText w:val=""/>
      <w:lvlJc w:val="left"/>
    </w:lvl>
    <w:lvl w:ilvl="8" w:tplc="C6C05C66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2200854"/>
    <w:lvl w:ilvl="0" w:tplc="192E7418">
      <w:start w:val="1"/>
      <w:numFmt w:val="decimal"/>
      <w:lvlText w:val="%1."/>
      <w:lvlJc w:val="left"/>
    </w:lvl>
    <w:lvl w:ilvl="1" w:tplc="433A62FE">
      <w:start w:val="1"/>
      <w:numFmt w:val="bullet"/>
      <w:lvlText w:val=""/>
      <w:lvlJc w:val="left"/>
    </w:lvl>
    <w:lvl w:ilvl="2" w:tplc="20E07496">
      <w:start w:val="1"/>
      <w:numFmt w:val="bullet"/>
      <w:lvlText w:val=""/>
      <w:lvlJc w:val="left"/>
    </w:lvl>
    <w:lvl w:ilvl="3" w:tplc="3488AA44">
      <w:start w:val="1"/>
      <w:numFmt w:val="bullet"/>
      <w:lvlText w:val=""/>
      <w:lvlJc w:val="left"/>
    </w:lvl>
    <w:lvl w:ilvl="4" w:tplc="69208378">
      <w:start w:val="1"/>
      <w:numFmt w:val="bullet"/>
      <w:lvlText w:val=""/>
      <w:lvlJc w:val="left"/>
    </w:lvl>
    <w:lvl w:ilvl="5" w:tplc="FB1A9C22">
      <w:start w:val="1"/>
      <w:numFmt w:val="bullet"/>
      <w:lvlText w:val=""/>
      <w:lvlJc w:val="left"/>
    </w:lvl>
    <w:lvl w:ilvl="6" w:tplc="2CC26DD4">
      <w:start w:val="1"/>
      <w:numFmt w:val="bullet"/>
      <w:lvlText w:val=""/>
      <w:lvlJc w:val="left"/>
    </w:lvl>
    <w:lvl w:ilvl="7" w:tplc="BA8C3F16">
      <w:start w:val="1"/>
      <w:numFmt w:val="bullet"/>
      <w:lvlText w:val=""/>
      <w:lvlJc w:val="left"/>
    </w:lvl>
    <w:lvl w:ilvl="8" w:tplc="AA1A42F4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4DB127F8"/>
    <w:lvl w:ilvl="0" w:tplc="3BA6DE32">
      <w:start w:val="1"/>
      <w:numFmt w:val="upperLetter"/>
      <w:lvlText w:val="%1"/>
      <w:lvlJc w:val="left"/>
    </w:lvl>
    <w:lvl w:ilvl="1" w:tplc="C6A66CF6">
      <w:start w:val="1"/>
      <w:numFmt w:val="bullet"/>
      <w:lvlText w:val=""/>
      <w:lvlJc w:val="left"/>
    </w:lvl>
    <w:lvl w:ilvl="2" w:tplc="8B280240">
      <w:start w:val="1"/>
      <w:numFmt w:val="bullet"/>
      <w:lvlText w:val=""/>
      <w:lvlJc w:val="left"/>
    </w:lvl>
    <w:lvl w:ilvl="3" w:tplc="B6881DE2">
      <w:start w:val="1"/>
      <w:numFmt w:val="bullet"/>
      <w:lvlText w:val=""/>
      <w:lvlJc w:val="left"/>
    </w:lvl>
    <w:lvl w:ilvl="4" w:tplc="F1E6BD72">
      <w:start w:val="1"/>
      <w:numFmt w:val="bullet"/>
      <w:lvlText w:val=""/>
      <w:lvlJc w:val="left"/>
    </w:lvl>
    <w:lvl w:ilvl="5" w:tplc="39FA8B2A">
      <w:start w:val="1"/>
      <w:numFmt w:val="bullet"/>
      <w:lvlText w:val=""/>
      <w:lvlJc w:val="left"/>
    </w:lvl>
    <w:lvl w:ilvl="6" w:tplc="68BEB920">
      <w:start w:val="1"/>
      <w:numFmt w:val="bullet"/>
      <w:lvlText w:val=""/>
      <w:lvlJc w:val="left"/>
    </w:lvl>
    <w:lvl w:ilvl="7" w:tplc="9EA6C4A4">
      <w:start w:val="1"/>
      <w:numFmt w:val="bullet"/>
      <w:lvlText w:val=""/>
      <w:lvlJc w:val="left"/>
    </w:lvl>
    <w:lvl w:ilvl="8" w:tplc="3AEA70B6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216231A"/>
    <w:lvl w:ilvl="0" w:tplc="E260FD7E">
      <w:start w:val="1"/>
      <w:numFmt w:val="decimal"/>
      <w:lvlText w:val="%1"/>
      <w:lvlJc w:val="left"/>
    </w:lvl>
    <w:lvl w:ilvl="1" w:tplc="91FA8E1C">
      <w:start w:val="2"/>
      <w:numFmt w:val="upperLetter"/>
      <w:lvlText w:val="%2"/>
      <w:lvlJc w:val="left"/>
    </w:lvl>
    <w:lvl w:ilvl="2" w:tplc="73806B0C">
      <w:start w:val="1"/>
      <w:numFmt w:val="bullet"/>
      <w:lvlText w:val=""/>
      <w:lvlJc w:val="left"/>
    </w:lvl>
    <w:lvl w:ilvl="3" w:tplc="1B10A524">
      <w:start w:val="1"/>
      <w:numFmt w:val="bullet"/>
      <w:lvlText w:val=""/>
      <w:lvlJc w:val="left"/>
    </w:lvl>
    <w:lvl w:ilvl="4" w:tplc="F8B013FA">
      <w:start w:val="1"/>
      <w:numFmt w:val="bullet"/>
      <w:lvlText w:val=""/>
      <w:lvlJc w:val="left"/>
    </w:lvl>
    <w:lvl w:ilvl="5" w:tplc="C19E7746">
      <w:start w:val="1"/>
      <w:numFmt w:val="bullet"/>
      <w:lvlText w:val=""/>
      <w:lvlJc w:val="left"/>
    </w:lvl>
    <w:lvl w:ilvl="6" w:tplc="2F4E30F8">
      <w:start w:val="1"/>
      <w:numFmt w:val="bullet"/>
      <w:lvlText w:val=""/>
      <w:lvlJc w:val="left"/>
    </w:lvl>
    <w:lvl w:ilvl="7" w:tplc="2760092C">
      <w:start w:val="1"/>
      <w:numFmt w:val="bullet"/>
      <w:lvlText w:val=""/>
      <w:lvlJc w:val="left"/>
    </w:lvl>
    <w:lvl w:ilvl="8" w:tplc="33A6F2EC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1F16E9E8"/>
    <w:lvl w:ilvl="0" w:tplc="D2583172">
      <w:start w:val="2"/>
      <w:numFmt w:val="decimal"/>
      <w:lvlText w:val="%1."/>
      <w:lvlJc w:val="left"/>
    </w:lvl>
    <w:lvl w:ilvl="1" w:tplc="6726B1C2">
      <w:start w:val="1"/>
      <w:numFmt w:val="upperLetter"/>
      <w:lvlText w:val="%2"/>
      <w:lvlJc w:val="left"/>
    </w:lvl>
    <w:lvl w:ilvl="2" w:tplc="FC143DDE">
      <w:start w:val="1"/>
      <w:numFmt w:val="bullet"/>
      <w:lvlText w:val=""/>
      <w:lvlJc w:val="left"/>
    </w:lvl>
    <w:lvl w:ilvl="3" w:tplc="CA607A22">
      <w:start w:val="1"/>
      <w:numFmt w:val="bullet"/>
      <w:lvlText w:val=""/>
      <w:lvlJc w:val="left"/>
    </w:lvl>
    <w:lvl w:ilvl="4" w:tplc="E7E871D2">
      <w:start w:val="1"/>
      <w:numFmt w:val="bullet"/>
      <w:lvlText w:val=""/>
      <w:lvlJc w:val="left"/>
    </w:lvl>
    <w:lvl w:ilvl="5" w:tplc="F4F4ED3C">
      <w:start w:val="1"/>
      <w:numFmt w:val="bullet"/>
      <w:lvlText w:val=""/>
      <w:lvlJc w:val="left"/>
    </w:lvl>
    <w:lvl w:ilvl="6" w:tplc="C3540564">
      <w:start w:val="1"/>
      <w:numFmt w:val="bullet"/>
      <w:lvlText w:val=""/>
      <w:lvlJc w:val="left"/>
    </w:lvl>
    <w:lvl w:ilvl="7" w:tplc="2DAC9558">
      <w:start w:val="1"/>
      <w:numFmt w:val="bullet"/>
      <w:lvlText w:val=""/>
      <w:lvlJc w:val="left"/>
    </w:lvl>
    <w:lvl w:ilvl="8" w:tplc="EE640AAE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1190CDE6"/>
    <w:lvl w:ilvl="0" w:tplc="E88CE096">
      <w:start w:val="1"/>
      <w:numFmt w:val="upperLetter"/>
      <w:lvlText w:val="%1"/>
      <w:lvlJc w:val="left"/>
    </w:lvl>
    <w:lvl w:ilvl="1" w:tplc="71AAE678">
      <w:start w:val="1"/>
      <w:numFmt w:val="bullet"/>
      <w:lvlText w:val=""/>
      <w:lvlJc w:val="left"/>
    </w:lvl>
    <w:lvl w:ilvl="2" w:tplc="2DCE7FF2">
      <w:start w:val="1"/>
      <w:numFmt w:val="bullet"/>
      <w:lvlText w:val=""/>
      <w:lvlJc w:val="left"/>
    </w:lvl>
    <w:lvl w:ilvl="3" w:tplc="08C82B6C">
      <w:start w:val="1"/>
      <w:numFmt w:val="bullet"/>
      <w:lvlText w:val=""/>
      <w:lvlJc w:val="left"/>
    </w:lvl>
    <w:lvl w:ilvl="4" w:tplc="48E28DC4">
      <w:start w:val="1"/>
      <w:numFmt w:val="bullet"/>
      <w:lvlText w:val=""/>
      <w:lvlJc w:val="left"/>
    </w:lvl>
    <w:lvl w:ilvl="5" w:tplc="09626F30">
      <w:start w:val="1"/>
      <w:numFmt w:val="bullet"/>
      <w:lvlText w:val=""/>
      <w:lvlJc w:val="left"/>
    </w:lvl>
    <w:lvl w:ilvl="6" w:tplc="F1D28B80">
      <w:start w:val="1"/>
      <w:numFmt w:val="bullet"/>
      <w:lvlText w:val=""/>
      <w:lvlJc w:val="left"/>
    </w:lvl>
    <w:lvl w:ilvl="7" w:tplc="339A1A80">
      <w:start w:val="1"/>
      <w:numFmt w:val="bullet"/>
      <w:lvlText w:val=""/>
      <w:lvlJc w:val="left"/>
    </w:lvl>
    <w:lvl w:ilvl="8" w:tplc="118EB2A4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66EF438C"/>
    <w:lvl w:ilvl="0" w:tplc="3364062C">
      <w:start w:val="1"/>
      <w:numFmt w:val="decimal"/>
      <w:lvlText w:val="%1"/>
      <w:lvlJc w:val="left"/>
    </w:lvl>
    <w:lvl w:ilvl="1" w:tplc="1B666794">
      <w:start w:val="3"/>
      <w:numFmt w:val="upperLetter"/>
      <w:lvlText w:val="%2"/>
      <w:lvlJc w:val="left"/>
    </w:lvl>
    <w:lvl w:ilvl="2" w:tplc="2EE452AE">
      <w:start w:val="1"/>
      <w:numFmt w:val="bullet"/>
      <w:lvlText w:val=""/>
      <w:lvlJc w:val="left"/>
    </w:lvl>
    <w:lvl w:ilvl="3" w:tplc="34B45C54">
      <w:start w:val="1"/>
      <w:numFmt w:val="bullet"/>
      <w:lvlText w:val=""/>
      <w:lvlJc w:val="left"/>
    </w:lvl>
    <w:lvl w:ilvl="4" w:tplc="94505E66">
      <w:start w:val="1"/>
      <w:numFmt w:val="bullet"/>
      <w:lvlText w:val=""/>
      <w:lvlJc w:val="left"/>
    </w:lvl>
    <w:lvl w:ilvl="5" w:tplc="FE06C6E6">
      <w:start w:val="1"/>
      <w:numFmt w:val="bullet"/>
      <w:lvlText w:val=""/>
      <w:lvlJc w:val="left"/>
    </w:lvl>
    <w:lvl w:ilvl="6" w:tplc="D750954E">
      <w:start w:val="1"/>
      <w:numFmt w:val="bullet"/>
      <w:lvlText w:val=""/>
      <w:lvlJc w:val="left"/>
    </w:lvl>
    <w:lvl w:ilvl="7" w:tplc="7F4866A6">
      <w:start w:val="1"/>
      <w:numFmt w:val="bullet"/>
      <w:lvlText w:val=""/>
      <w:lvlJc w:val="left"/>
    </w:lvl>
    <w:lvl w:ilvl="8" w:tplc="8A54626A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140E0F76"/>
    <w:lvl w:ilvl="0" w:tplc="66B82190">
      <w:start w:val="3"/>
      <w:numFmt w:val="decimal"/>
      <w:lvlText w:val="%1."/>
      <w:lvlJc w:val="left"/>
    </w:lvl>
    <w:lvl w:ilvl="1" w:tplc="0DC82E9C">
      <w:start w:val="1"/>
      <w:numFmt w:val="upperLetter"/>
      <w:lvlText w:val="%2"/>
      <w:lvlJc w:val="left"/>
    </w:lvl>
    <w:lvl w:ilvl="2" w:tplc="97E26204">
      <w:start w:val="1"/>
      <w:numFmt w:val="bullet"/>
      <w:lvlText w:val=""/>
      <w:lvlJc w:val="left"/>
    </w:lvl>
    <w:lvl w:ilvl="3" w:tplc="BAF4A00C">
      <w:start w:val="1"/>
      <w:numFmt w:val="bullet"/>
      <w:lvlText w:val=""/>
      <w:lvlJc w:val="left"/>
    </w:lvl>
    <w:lvl w:ilvl="4" w:tplc="8B1078EC">
      <w:start w:val="1"/>
      <w:numFmt w:val="bullet"/>
      <w:lvlText w:val=""/>
      <w:lvlJc w:val="left"/>
    </w:lvl>
    <w:lvl w:ilvl="5" w:tplc="96FCD1D8">
      <w:start w:val="1"/>
      <w:numFmt w:val="bullet"/>
      <w:lvlText w:val=""/>
      <w:lvlJc w:val="left"/>
    </w:lvl>
    <w:lvl w:ilvl="6" w:tplc="F9168B68">
      <w:start w:val="1"/>
      <w:numFmt w:val="bullet"/>
      <w:lvlText w:val=""/>
      <w:lvlJc w:val="left"/>
    </w:lvl>
    <w:lvl w:ilvl="7" w:tplc="846CC49A">
      <w:start w:val="1"/>
      <w:numFmt w:val="bullet"/>
      <w:lvlText w:val=""/>
      <w:lvlJc w:val="left"/>
    </w:lvl>
    <w:lvl w:ilvl="8" w:tplc="03DC8350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3352255A"/>
    <w:lvl w:ilvl="0" w:tplc="DA30DB46">
      <w:start w:val="4"/>
      <w:numFmt w:val="decimal"/>
      <w:lvlText w:val="%1."/>
      <w:lvlJc w:val="left"/>
    </w:lvl>
    <w:lvl w:ilvl="1" w:tplc="906A9F2A">
      <w:start w:val="1"/>
      <w:numFmt w:val="bullet"/>
      <w:lvlText w:val=""/>
      <w:lvlJc w:val="left"/>
    </w:lvl>
    <w:lvl w:ilvl="2" w:tplc="B2B699AE">
      <w:start w:val="1"/>
      <w:numFmt w:val="bullet"/>
      <w:lvlText w:val=""/>
      <w:lvlJc w:val="left"/>
    </w:lvl>
    <w:lvl w:ilvl="3" w:tplc="27B46BEA">
      <w:start w:val="1"/>
      <w:numFmt w:val="bullet"/>
      <w:lvlText w:val=""/>
      <w:lvlJc w:val="left"/>
    </w:lvl>
    <w:lvl w:ilvl="4" w:tplc="53D22AEC">
      <w:start w:val="1"/>
      <w:numFmt w:val="bullet"/>
      <w:lvlText w:val=""/>
      <w:lvlJc w:val="left"/>
    </w:lvl>
    <w:lvl w:ilvl="5" w:tplc="23B6795A">
      <w:start w:val="1"/>
      <w:numFmt w:val="bullet"/>
      <w:lvlText w:val=""/>
      <w:lvlJc w:val="left"/>
    </w:lvl>
    <w:lvl w:ilvl="6" w:tplc="03006436">
      <w:start w:val="1"/>
      <w:numFmt w:val="bullet"/>
      <w:lvlText w:val=""/>
      <w:lvlJc w:val="left"/>
    </w:lvl>
    <w:lvl w:ilvl="7" w:tplc="C422D66A">
      <w:start w:val="1"/>
      <w:numFmt w:val="bullet"/>
      <w:lvlText w:val=""/>
      <w:lvlJc w:val="left"/>
    </w:lvl>
    <w:lvl w:ilvl="8" w:tplc="2DA8CB24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109CF92E"/>
    <w:lvl w:ilvl="0" w:tplc="2862B55E">
      <w:start w:val="15"/>
      <w:numFmt w:val="lowerLetter"/>
      <w:lvlText w:val="%1"/>
      <w:lvlJc w:val="left"/>
    </w:lvl>
    <w:lvl w:ilvl="1" w:tplc="7B304364">
      <w:start w:val="1"/>
      <w:numFmt w:val="bullet"/>
      <w:lvlText w:val=""/>
      <w:lvlJc w:val="left"/>
    </w:lvl>
    <w:lvl w:ilvl="2" w:tplc="D7E2AE74">
      <w:start w:val="1"/>
      <w:numFmt w:val="bullet"/>
      <w:lvlText w:val=""/>
      <w:lvlJc w:val="left"/>
    </w:lvl>
    <w:lvl w:ilvl="3" w:tplc="4F24AA5E">
      <w:start w:val="1"/>
      <w:numFmt w:val="bullet"/>
      <w:lvlText w:val=""/>
      <w:lvlJc w:val="left"/>
    </w:lvl>
    <w:lvl w:ilvl="4" w:tplc="753875B8">
      <w:start w:val="1"/>
      <w:numFmt w:val="bullet"/>
      <w:lvlText w:val=""/>
      <w:lvlJc w:val="left"/>
    </w:lvl>
    <w:lvl w:ilvl="5" w:tplc="80B4F302">
      <w:start w:val="1"/>
      <w:numFmt w:val="bullet"/>
      <w:lvlText w:val=""/>
      <w:lvlJc w:val="left"/>
    </w:lvl>
    <w:lvl w:ilvl="6" w:tplc="1DAA7642">
      <w:start w:val="1"/>
      <w:numFmt w:val="bullet"/>
      <w:lvlText w:val=""/>
      <w:lvlJc w:val="left"/>
    </w:lvl>
    <w:lvl w:ilvl="7" w:tplc="3776FA08">
      <w:start w:val="1"/>
      <w:numFmt w:val="bullet"/>
      <w:lvlText w:val=""/>
      <w:lvlJc w:val="left"/>
    </w:lvl>
    <w:lvl w:ilvl="8" w:tplc="A686D424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DED7262"/>
    <w:lvl w:ilvl="0" w:tplc="F3AE0408">
      <w:start w:val="15"/>
      <w:numFmt w:val="lowerLetter"/>
      <w:lvlText w:val="%1"/>
      <w:lvlJc w:val="left"/>
    </w:lvl>
    <w:lvl w:ilvl="1" w:tplc="0902CC12">
      <w:start w:val="1"/>
      <w:numFmt w:val="bullet"/>
      <w:lvlText w:val=""/>
      <w:lvlJc w:val="left"/>
    </w:lvl>
    <w:lvl w:ilvl="2" w:tplc="87F42A98">
      <w:start w:val="1"/>
      <w:numFmt w:val="bullet"/>
      <w:lvlText w:val=""/>
      <w:lvlJc w:val="left"/>
    </w:lvl>
    <w:lvl w:ilvl="3" w:tplc="93BAC708">
      <w:start w:val="1"/>
      <w:numFmt w:val="bullet"/>
      <w:lvlText w:val=""/>
      <w:lvlJc w:val="left"/>
    </w:lvl>
    <w:lvl w:ilvl="4" w:tplc="F9F029CA">
      <w:start w:val="1"/>
      <w:numFmt w:val="bullet"/>
      <w:lvlText w:val=""/>
      <w:lvlJc w:val="left"/>
    </w:lvl>
    <w:lvl w:ilvl="5" w:tplc="8B1A0CFA">
      <w:start w:val="1"/>
      <w:numFmt w:val="bullet"/>
      <w:lvlText w:val=""/>
      <w:lvlJc w:val="left"/>
    </w:lvl>
    <w:lvl w:ilvl="6" w:tplc="414082B0">
      <w:start w:val="1"/>
      <w:numFmt w:val="bullet"/>
      <w:lvlText w:val=""/>
      <w:lvlJc w:val="left"/>
    </w:lvl>
    <w:lvl w:ilvl="7" w:tplc="3A9AB198">
      <w:start w:val="1"/>
      <w:numFmt w:val="bullet"/>
      <w:lvlText w:val=""/>
      <w:lvlJc w:val="left"/>
    </w:lvl>
    <w:lvl w:ilvl="8" w:tplc="C600885A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7FDCC232"/>
    <w:lvl w:ilvl="0" w:tplc="8E748142">
      <w:start w:val="15"/>
      <w:numFmt w:val="lowerLetter"/>
      <w:lvlText w:val="%1"/>
      <w:lvlJc w:val="left"/>
    </w:lvl>
    <w:lvl w:ilvl="1" w:tplc="529ED408">
      <w:start w:val="1"/>
      <w:numFmt w:val="bullet"/>
      <w:lvlText w:val=""/>
      <w:lvlJc w:val="left"/>
    </w:lvl>
    <w:lvl w:ilvl="2" w:tplc="F3F0C82E">
      <w:start w:val="1"/>
      <w:numFmt w:val="bullet"/>
      <w:lvlText w:val=""/>
      <w:lvlJc w:val="left"/>
    </w:lvl>
    <w:lvl w:ilvl="3" w:tplc="275A0344">
      <w:start w:val="1"/>
      <w:numFmt w:val="bullet"/>
      <w:lvlText w:val=""/>
      <w:lvlJc w:val="left"/>
    </w:lvl>
    <w:lvl w:ilvl="4" w:tplc="C59EFAA8">
      <w:start w:val="1"/>
      <w:numFmt w:val="bullet"/>
      <w:lvlText w:val=""/>
      <w:lvlJc w:val="left"/>
    </w:lvl>
    <w:lvl w:ilvl="5" w:tplc="818AE94A">
      <w:start w:val="1"/>
      <w:numFmt w:val="bullet"/>
      <w:lvlText w:val=""/>
      <w:lvlJc w:val="left"/>
    </w:lvl>
    <w:lvl w:ilvl="6" w:tplc="801AD426">
      <w:start w:val="1"/>
      <w:numFmt w:val="bullet"/>
      <w:lvlText w:val=""/>
      <w:lvlJc w:val="left"/>
    </w:lvl>
    <w:lvl w:ilvl="7" w:tplc="2FC02214">
      <w:start w:val="1"/>
      <w:numFmt w:val="bullet"/>
      <w:lvlText w:val=""/>
      <w:lvlJc w:val="left"/>
    </w:lvl>
    <w:lvl w:ilvl="8" w:tplc="A3767AD0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1BEFD79E"/>
    <w:lvl w:ilvl="0" w:tplc="E1B8E65A">
      <w:start w:val="1"/>
      <w:numFmt w:val="bullet"/>
      <w:lvlText w:val="•"/>
      <w:lvlJc w:val="left"/>
    </w:lvl>
    <w:lvl w:ilvl="1" w:tplc="A5F2A8CE">
      <w:start w:val="1"/>
      <w:numFmt w:val="bullet"/>
      <w:lvlText w:val="✓"/>
      <w:lvlJc w:val="left"/>
    </w:lvl>
    <w:lvl w:ilvl="2" w:tplc="90E8B27C">
      <w:start w:val="1"/>
      <w:numFmt w:val="bullet"/>
      <w:lvlText w:val=""/>
      <w:lvlJc w:val="left"/>
    </w:lvl>
    <w:lvl w:ilvl="3" w:tplc="E60851FA">
      <w:start w:val="1"/>
      <w:numFmt w:val="bullet"/>
      <w:lvlText w:val=""/>
      <w:lvlJc w:val="left"/>
    </w:lvl>
    <w:lvl w:ilvl="4" w:tplc="7C82EFA4">
      <w:start w:val="1"/>
      <w:numFmt w:val="bullet"/>
      <w:lvlText w:val=""/>
      <w:lvlJc w:val="left"/>
    </w:lvl>
    <w:lvl w:ilvl="5" w:tplc="07C8ED0C">
      <w:start w:val="1"/>
      <w:numFmt w:val="bullet"/>
      <w:lvlText w:val=""/>
      <w:lvlJc w:val="left"/>
    </w:lvl>
    <w:lvl w:ilvl="6" w:tplc="A4BE8582">
      <w:start w:val="1"/>
      <w:numFmt w:val="bullet"/>
      <w:lvlText w:val=""/>
      <w:lvlJc w:val="left"/>
    </w:lvl>
    <w:lvl w:ilvl="7" w:tplc="534AC16A">
      <w:start w:val="1"/>
      <w:numFmt w:val="bullet"/>
      <w:lvlText w:val=""/>
      <w:lvlJc w:val="left"/>
    </w:lvl>
    <w:lvl w:ilvl="8" w:tplc="82D24B12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41A7C4C8"/>
    <w:lvl w:ilvl="0" w:tplc="F16451EA">
      <w:start w:val="1"/>
      <w:numFmt w:val="bullet"/>
      <w:lvlText w:val="•"/>
      <w:lvlJc w:val="left"/>
    </w:lvl>
    <w:lvl w:ilvl="1" w:tplc="D2DE3884">
      <w:start w:val="1"/>
      <w:numFmt w:val="bullet"/>
      <w:lvlText w:val="✓"/>
      <w:lvlJc w:val="left"/>
    </w:lvl>
    <w:lvl w:ilvl="2" w:tplc="6A64D962">
      <w:start w:val="1"/>
      <w:numFmt w:val="bullet"/>
      <w:lvlText w:val=""/>
      <w:lvlJc w:val="left"/>
    </w:lvl>
    <w:lvl w:ilvl="3" w:tplc="1BCEFE72">
      <w:start w:val="1"/>
      <w:numFmt w:val="bullet"/>
      <w:lvlText w:val=""/>
      <w:lvlJc w:val="left"/>
    </w:lvl>
    <w:lvl w:ilvl="4" w:tplc="0DDE817C">
      <w:start w:val="1"/>
      <w:numFmt w:val="bullet"/>
      <w:lvlText w:val=""/>
      <w:lvlJc w:val="left"/>
    </w:lvl>
    <w:lvl w:ilvl="5" w:tplc="0D969D92">
      <w:start w:val="1"/>
      <w:numFmt w:val="bullet"/>
      <w:lvlText w:val=""/>
      <w:lvlJc w:val="left"/>
    </w:lvl>
    <w:lvl w:ilvl="6" w:tplc="595223E2">
      <w:start w:val="1"/>
      <w:numFmt w:val="bullet"/>
      <w:lvlText w:val=""/>
      <w:lvlJc w:val="left"/>
    </w:lvl>
    <w:lvl w:ilvl="7" w:tplc="FD264030">
      <w:start w:val="1"/>
      <w:numFmt w:val="bullet"/>
      <w:lvlText w:val=""/>
      <w:lvlJc w:val="left"/>
    </w:lvl>
    <w:lvl w:ilvl="8" w:tplc="F024239A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6B68079A"/>
    <w:lvl w:ilvl="0" w:tplc="35102268">
      <w:start w:val="1"/>
      <w:numFmt w:val="bullet"/>
      <w:lvlText w:val="✓"/>
      <w:lvlJc w:val="left"/>
    </w:lvl>
    <w:lvl w:ilvl="1" w:tplc="526C6972">
      <w:start w:val="1"/>
      <w:numFmt w:val="bullet"/>
      <w:lvlText w:val=""/>
      <w:lvlJc w:val="left"/>
    </w:lvl>
    <w:lvl w:ilvl="2" w:tplc="DC64ACF4">
      <w:start w:val="1"/>
      <w:numFmt w:val="bullet"/>
      <w:lvlText w:val=""/>
      <w:lvlJc w:val="left"/>
    </w:lvl>
    <w:lvl w:ilvl="3" w:tplc="BE82FA26">
      <w:start w:val="1"/>
      <w:numFmt w:val="bullet"/>
      <w:lvlText w:val=""/>
      <w:lvlJc w:val="left"/>
    </w:lvl>
    <w:lvl w:ilvl="4" w:tplc="24AEA232">
      <w:start w:val="1"/>
      <w:numFmt w:val="bullet"/>
      <w:lvlText w:val=""/>
      <w:lvlJc w:val="left"/>
    </w:lvl>
    <w:lvl w:ilvl="5" w:tplc="E5602DE6">
      <w:start w:val="1"/>
      <w:numFmt w:val="bullet"/>
      <w:lvlText w:val=""/>
      <w:lvlJc w:val="left"/>
    </w:lvl>
    <w:lvl w:ilvl="6" w:tplc="4B1AAE6A">
      <w:start w:val="1"/>
      <w:numFmt w:val="bullet"/>
      <w:lvlText w:val=""/>
      <w:lvlJc w:val="left"/>
    </w:lvl>
    <w:lvl w:ilvl="7" w:tplc="B0E4C17C">
      <w:start w:val="1"/>
      <w:numFmt w:val="bullet"/>
      <w:lvlText w:val=""/>
      <w:lvlJc w:val="left"/>
    </w:lvl>
    <w:lvl w:ilvl="8" w:tplc="26468F04">
      <w:start w:val="1"/>
      <w:numFmt w:val="bullet"/>
      <w:lvlText w:val=""/>
      <w:lvlJc w:val="left"/>
    </w:lvl>
  </w:abstractNum>
  <w:abstractNum w:abstractNumId="16">
    <w:nsid w:val="6FBF452F"/>
    <w:multiLevelType w:val="hybridMultilevel"/>
    <w:tmpl w:val="15C2F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NbA0MzY1NTWxNLE0MDFW0lEKTi0uzszPAykwMqkFAFHmHfQtAAAA"/>
  </w:docVars>
  <w:rsids>
    <w:rsidRoot w:val="009A4C1F"/>
    <w:rsid w:val="00004E8C"/>
    <w:rsid w:val="00012D4F"/>
    <w:rsid w:val="0001794B"/>
    <w:rsid w:val="00021EF6"/>
    <w:rsid w:val="000317FA"/>
    <w:rsid w:val="00045E5F"/>
    <w:rsid w:val="000502E4"/>
    <w:rsid w:val="00060A75"/>
    <w:rsid w:val="00063CB1"/>
    <w:rsid w:val="00071D18"/>
    <w:rsid w:val="00076F2E"/>
    <w:rsid w:val="000A2A05"/>
    <w:rsid w:val="000D0295"/>
    <w:rsid w:val="000E2787"/>
    <w:rsid w:val="000E6BCA"/>
    <w:rsid w:val="000E7ABC"/>
    <w:rsid w:val="000F785D"/>
    <w:rsid w:val="001017C8"/>
    <w:rsid w:val="00117C90"/>
    <w:rsid w:val="00123380"/>
    <w:rsid w:val="00131B51"/>
    <w:rsid w:val="001427B7"/>
    <w:rsid w:val="00147368"/>
    <w:rsid w:val="00172AA7"/>
    <w:rsid w:val="00174418"/>
    <w:rsid w:val="00184E4B"/>
    <w:rsid w:val="00185F3B"/>
    <w:rsid w:val="001874D9"/>
    <w:rsid w:val="00192B04"/>
    <w:rsid w:val="001960E3"/>
    <w:rsid w:val="001A4B05"/>
    <w:rsid w:val="001B1EBE"/>
    <w:rsid w:val="001B2CE4"/>
    <w:rsid w:val="001C17F6"/>
    <w:rsid w:val="001D6848"/>
    <w:rsid w:val="001E10C4"/>
    <w:rsid w:val="001F6646"/>
    <w:rsid w:val="002015A5"/>
    <w:rsid w:val="002051F7"/>
    <w:rsid w:val="0020571E"/>
    <w:rsid w:val="00207B56"/>
    <w:rsid w:val="00213C5E"/>
    <w:rsid w:val="00223D84"/>
    <w:rsid w:val="00230910"/>
    <w:rsid w:val="002359A4"/>
    <w:rsid w:val="002415D8"/>
    <w:rsid w:val="0024200A"/>
    <w:rsid w:val="00243133"/>
    <w:rsid w:val="0026208E"/>
    <w:rsid w:val="00264116"/>
    <w:rsid w:val="00266B9B"/>
    <w:rsid w:val="00275F51"/>
    <w:rsid w:val="00284192"/>
    <w:rsid w:val="0029092A"/>
    <w:rsid w:val="00292690"/>
    <w:rsid w:val="002951B4"/>
    <w:rsid w:val="002A7DAD"/>
    <w:rsid w:val="002B5569"/>
    <w:rsid w:val="002D2630"/>
    <w:rsid w:val="002D6270"/>
    <w:rsid w:val="002E77A6"/>
    <w:rsid w:val="002F5291"/>
    <w:rsid w:val="00305257"/>
    <w:rsid w:val="00316927"/>
    <w:rsid w:val="003228BF"/>
    <w:rsid w:val="003247F3"/>
    <w:rsid w:val="00331CE8"/>
    <w:rsid w:val="00362921"/>
    <w:rsid w:val="00367D75"/>
    <w:rsid w:val="003719DB"/>
    <w:rsid w:val="00373BCA"/>
    <w:rsid w:val="00387766"/>
    <w:rsid w:val="0039251A"/>
    <w:rsid w:val="003A1FC8"/>
    <w:rsid w:val="003E675C"/>
    <w:rsid w:val="003F4151"/>
    <w:rsid w:val="00400623"/>
    <w:rsid w:val="00401144"/>
    <w:rsid w:val="00404225"/>
    <w:rsid w:val="00414F88"/>
    <w:rsid w:val="00416C22"/>
    <w:rsid w:val="0043102E"/>
    <w:rsid w:val="00442634"/>
    <w:rsid w:val="004852C8"/>
    <w:rsid w:val="004B2262"/>
    <w:rsid w:val="004C1C75"/>
    <w:rsid w:val="004C5414"/>
    <w:rsid w:val="00502C45"/>
    <w:rsid w:val="00506DB8"/>
    <w:rsid w:val="00512EBD"/>
    <w:rsid w:val="0052150C"/>
    <w:rsid w:val="0052244B"/>
    <w:rsid w:val="00532F40"/>
    <w:rsid w:val="00543334"/>
    <w:rsid w:val="00545C19"/>
    <w:rsid w:val="0055195B"/>
    <w:rsid w:val="00553925"/>
    <w:rsid w:val="00561CAF"/>
    <w:rsid w:val="00574545"/>
    <w:rsid w:val="005751BB"/>
    <w:rsid w:val="0059090E"/>
    <w:rsid w:val="00591D6A"/>
    <w:rsid w:val="00593BFD"/>
    <w:rsid w:val="005A6BF5"/>
    <w:rsid w:val="005B5F84"/>
    <w:rsid w:val="005C57FD"/>
    <w:rsid w:val="005C5A3A"/>
    <w:rsid w:val="005C60D9"/>
    <w:rsid w:val="0061299B"/>
    <w:rsid w:val="006131A4"/>
    <w:rsid w:val="006169F7"/>
    <w:rsid w:val="00624003"/>
    <w:rsid w:val="006247C4"/>
    <w:rsid w:val="0064133B"/>
    <w:rsid w:val="00651809"/>
    <w:rsid w:val="006731A9"/>
    <w:rsid w:val="00675BC5"/>
    <w:rsid w:val="006865E7"/>
    <w:rsid w:val="00686DB7"/>
    <w:rsid w:val="00686E0A"/>
    <w:rsid w:val="00692A05"/>
    <w:rsid w:val="006A0B43"/>
    <w:rsid w:val="006A1476"/>
    <w:rsid w:val="006A15F8"/>
    <w:rsid w:val="006A7436"/>
    <w:rsid w:val="006B6A59"/>
    <w:rsid w:val="006C1C58"/>
    <w:rsid w:val="006C2303"/>
    <w:rsid w:val="006E4516"/>
    <w:rsid w:val="006E453B"/>
    <w:rsid w:val="006E7ECB"/>
    <w:rsid w:val="006F540C"/>
    <w:rsid w:val="0072632C"/>
    <w:rsid w:val="0073189D"/>
    <w:rsid w:val="00737D76"/>
    <w:rsid w:val="0074227A"/>
    <w:rsid w:val="0074259F"/>
    <w:rsid w:val="007536EA"/>
    <w:rsid w:val="00753865"/>
    <w:rsid w:val="007559F0"/>
    <w:rsid w:val="00756F5B"/>
    <w:rsid w:val="0078019B"/>
    <w:rsid w:val="007A39F2"/>
    <w:rsid w:val="007A5C01"/>
    <w:rsid w:val="007B04F5"/>
    <w:rsid w:val="007B5CA4"/>
    <w:rsid w:val="007C72E7"/>
    <w:rsid w:val="008010FC"/>
    <w:rsid w:val="008047A1"/>
    <w:rsid w:val="0080547B"/>
    <w:rsid w:val="008071B0"/>
    <w:rsid w:val="00812378"/>
    <w:rsid w:val="00815BD5"/>
    <w:rsid w:val="008213C5"/>
    <w:rsid w:val="00832E7B"/>
    <w:rsid w:val="00835CC6"/>
    <w:rsid w:val="00836680"/>
    <w:rsid w:val="0083766F"/>
    <w:rsid w:val="00846877"/>
    <w:rsid w:val="0085143F"/>
    <w:rsid w:val="00895351"/>
    <w:rsid w:val="008A507B"/>
    <w:rsid w:val="008A5CB7"/>
    <w:rsid w:val="008B3E2D"/>
    <w:rsid w:val="008B7EF4"/>
    <w:rsid w:val="008C2A14"/>
    <w:rsid w:val="008D59E4"/>
    <w:rsid w:val="008F6270"/>
    <w:rsid w:val="00920760"/>
    <w:rsid w:val="009225EE"/>
    <w:rsid w:val="0093754A"/>
    <w:rsid w:val="00942994"/>
    <w:rsid w:val="0095585E"/>
    <w:rsid w:val="00955B27"/>
    <w:rsid w:val="00962EDB"/>
    <w:rsid w:val="00965C7F"/>
    <w:rsid w:val="00973200"/>
    <w:rsid w:val="009A4C1F"/>
    <w:rsid w:val="009C3B79"/>
    <w:rsid w:val="009C7F11"/>
    <w:rsid w:val="009D7B29"/>
    <w:rsid w:val="009E436A"/>
    <w:rsid w:val="00A07A78"/>
    <w:rsid w:val="00A13B3E"/>
    <w:rsid w:val="00A233A0"/>
    <w:rsid w:val="00A244AF"/>
    <w:rsid w:val="00A35B59"/>
    <w:rsid w:val="00A43FF4"/>
    <w:rsid w:val="00A63AE0"/>
    <w:rsid w:val="00A657EC"/>
    <w:rsid w:val="00A66C1C"/>
    <w:rsid w:val="00A76907"/>
    <w:rsid w:val="00A80EAD"/>
    <w:rsid w:val="00A82ADC"/>
    <w:rsid w:val="00A96A85"/>
    <w:rsid w:val="00A96F77"/>
    <w:rsid w:val="00AA172D"/>
    <w:rsid w:val="00AA6837"/>
    <w:rsid w:val="00AB37D7"/>
    <w:rsid w:val="00AC1519"/>
    <w:rsid w:val="00AC6DB1"/>
    <w:rsid w:val="00AC72EB"/>
    <w:rsid w:val="00AD6C93"/>
    <w:rsid w:val="00AE39D0"/>
    <w:rsid w:val="00AF2646"/>
    <w:rsid w:val="00B06D52"/>
    <w:rsid w:val="00B11131"/>
    <w:rsid w:val="00B15A5F"/>
    <w:rsid w:val="00B241CA"/>
    <w:rsid w:val="00B256FE"/>
    <w:rsid w:val="00B27D7D"/>
    <w:rsid w:val="00B35A5A"/>
    <w:rsid w:val="00B36620"/>
    <w:rsid w:val="00B36882"/>
    <w:rsid w:val="00B42F7A"/>
    <w:rsid w:val="00B42F9C"/>
    <w:rsid w:val="00B57A24"/>
    <w:rsid w:val="00B63255"/>
    <w:rsid w:val="00B76596"/>
    <w:rsid w:val="00B814AD"/>
    <w:rsid w:val="00B81F0A"/>
    <w:rsid w:val="00B8295D"/>
    <w:rsid w:val="00B8346E"/>
    <w:rsid w:val="00B91D8D"/>
    <w:rsid w:val="00BA2208"/>
    <w:rsid w:val="00BA2AD9"/>
    <w:rsid w:val="00BC513F"/>
    <w:rsid w:val="00BC5AE8"/>
    <w:rsid w:val="00BD0239"/>
    <w:rsid w:val="00BE68D7"/>
    <w:rsid w:val="00BF5CF5"/>
    <w:rsid w:val="00BF7098"/>
    <w:rsid w:val="00C05EF3"/>
    <w:rsid w:val="00C11BA2"/>
    <w:rsid w:val="00C17E93"/>
    <w:rsid w:val="00C32290"/>
    <w:rsid w:val="00C3452A"/>
    <w:rsid w:val="00C37726"/>
    <w:rsid w:val="00C4063B"/>
    <w:rsid w:val="00C71875"/>
    <w:rsid w:val="00C937AB"/>
    <w:rsid w:val="00CC0C27"/>
    <w:rsid w:val="00CE706B"/>
    <w:rsid w:val="00CF3B6F"/>
    <w:rsid w:val="00CF4144"/>
    <w:rsid w:val="00CF67EE"/>
    <w:rsid w:val="00D01115"/>
    <w:rsid w:val="00D17823"/>
    <w:rsid w:val="00D30552"/>
    <w:rsid w:val="00D305DB"/>
    <w:rsid w:val="00D32A65"/>
    <w:rsid w:val="00D36331"/>
    <w:rsid w:val="00D418D1"/>
    <w:rsid w:val="00D46066"/>
    <w:rsid w:val="00D552EA"/>
    <w:rsid w:val="00D648E8"/>
    <w:rsid w:val="00D65122"/>
    <w:rsid w:val="00D662CE"/>
    <w:rsid w:val="00D667EB"/>
    <w:rsid w:val="00D74EBE"/>
    <w:rsid w:val="00D76A6C"/>
    <w:rsid w:val="00D97C93"/>
    <w:rsid w:val="00DA1E6A"/>
    <w:rsid w:val="00DB65AA"/>
    <w:rsid w:val="00DB79E6"/>
    <w:rsid w:val="00DC060C"/>
    <w:rsid w:val="00DD0552"/>
    <w:rsid w:val="00DD2B98"/>
    <w:rsid w:val="00DD5C10"/>
    <w:rsid w:val="00E0230B"/>
    <w:rsid w:val="00E03531"/>
    <w:rsid w:val="00E04630"/>
    <w:rsid w:val="00E10250"/>
    <w:rsid w:val="00E129CD"/>
    <w:rsid w:val="00E21ED4"/>
    <w:rsid w:val="00E2216A"/>
    <w:rsid w:val="00E23A52"/>
    <w:rsid w:val="00E24175"/>
    <w:rsid w:val="00E37953"/>
    <w:rsid w:val="00E4223A"/>
    <w:rsid w:val="00E46192"/>
    <w:rsid w:val="00E529BD"/>
    <w:rsid w:val="00E5662F"/>
    <w:rsid w:val="00E63BC2"/>
    <w:rsid w:val="00E662F6"/>
    <w:rsid w:val="00E70AC0"/>
    <w:rsid w:val="00E77E3E"/>
    <w:rsid w:val="00E80B2E"/>
    <w:rsid w:val="00E84765"/>
    <w:rsid w:val="00E86FCA"/>
    <w:rsid w:val="00E92657"/>
    <w:rsid w:val="00E96AD0"/>
    <w:rsid w:val="00EA0AD7"/>
    <w:rsid w:val="00EA6FFE"/>
    <w:rsid w:val="00EA721D"/>
    <w:rsid w:val="00EA7515"/>
    <w:rsid w:val="00EC2C5F"/>
    <w:rsid w:val="00ED0702"/>
    <w:rsid w:val="00ED118E"/>
    <w:rsid w:val="00ED1575"/>
    <w:rsid w:val="00EE2880"/>
    <w:rsid w:val="00EF3BDE"/>
    <w:rsid w:val="00EF40C2"/>
    <w:rsid w:val="00F0024B"/>
    <w:rsid w:val="00F06046"/>
    <w:rsid w:val="00F070E6"/>
    <w:rsid w:val="00F16668"/>
    <w:rsid w:val="00F34D18"/>
    <w:rsid w:val="00F37673"/>
    <w:rsid w:val="00F5319E"/>
    <w:rsid w:val="00F6309A"/>
    <w:rsid w:val="00F6493B"/>
    <w:rsid w:val="00F651DB"/>
    <w:rsid w:val="00F67692"/>
    <w:rsid w:val="00F70D85"/>
    <w:rsid w:val="00F731DE"/>
    <w:rsid w:val="00F902E7"/>
    <w:rsid w:val="00F91AAE"/>
    <w:rsid w:val="00FA1FF6"/>
    <w:rsid w:val="00FB301D"/>
    <w:rsid w:val="00FB3268"/>
    <w:rsid w:val="00FB5B80"/>
    <w:rsid w:val="00FC2EF6"/>
    <w:rsid w:val="00FC632E"/>
    <w:rsid w:val="00FE3F0A"/>
    <w:rsid w:val="00FE56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s-ES" w:eastAsia="es-ES" w:bidi="es-E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5E5F"/>
  </w:style>
  <w:style w:type="paragraph" w:styleId="Ttulo1">
    <w:name w:val="heading 1"/>
    <w:basedOn w:val="Normal"/>
    <w:link w:val="Ttulo1Car"/>
    <w:uiPriority w:val="1"/>
    <w:qFormat/>
    <w:rsid w:val="00E529BD"/>
    <w:pPr>
      <w:widowControl w:val="0"/>
      <w:autoSpaceDE w:val="0"/>
      <w:autoSpaceDN w:val="0"/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E529BD"/>
    <w:pPr>
      <w:widowControl w:val="0"/>
      <w:autoSpaceDE w:val="0"/>
      <w:autoSpaceDN w:val="0"/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366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E2880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2880"/>
  </w:style>
  <w:style w:type="character" w:styleId="Refdenotaalpie">
    <w:name w:val="footnote reference"/>
    <w:uiPriority w:val="99"/>
    <w:semiHidden/>
    <w:unhideWhenUsed/>
    <w:rsid w:val="00EE2880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F67EE"/>
  </w:style>
  <w:style w:type="paragraph" w:styleId="Piedepgina">
    <w:name w:val="footer"/>
    <w:basedOn w:val="Normal"/>
    <w:link w:val="PiedepginaCar"/>
    <w:uiPriority w:val="99"/>
    <w:unhideWhenUsed/>
    <w:rsid w:val="00CF67E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F67EE"/>
  </w:style>
  <w:style w:type="paragraph" w:styleId="Prrafodelista">
    <w:name w:val="List Paragraph"/>
    <w:basedOn w:val="Normal"/>
    <w:uiPriority w:val="34"/>
    <w:qFormat/>
    <w:rsid w:val="006131A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0111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115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1"/>
    <w:rsid w:val="00E529BD"/>
    <w:rPr>
      <w:rFonts w:ascii="Impact" w:eastAsia="Impact" w:hAnsi="Impact" w:cs="Impact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1"/>
    <w:rsid w:val="00E529BD"/>
    <w:rPr>
      <w:rFonts w:ascii="Impact" w:eastAsia="Impact" w:hAnsi="Impact" w:cs="Impact"/>
      <w:sz w:val="28"/>
      <w:szCs w:val="28"/>
    </w:rPr>
  </w:style>
  <w:style w:type="paragraph" w:customStyle="1" w:styleId="regulieretekst">
    <w:name w:val="reguliere tekst"/>
    <w:basedOn w:val="Normal"/>
    <w:link w:val="regulieretekstChar"/>
    <w:qFormat/>
    <w:rsid w:val="00545C19"/>
    <w:pPr>
      <w:autoSpaceDE w:val="0"/>
      <w:autoSpaceDN w:val="0"/>
      <w:adjustRightInd w:val="0"/>
      <w:spacing w:line="240" w:lineRule="atLeast"/>
      <w:jc w:val="both"/>
      <w:textAlignment w:val="center"/>
    </w:pPr>
    <w:rPr>
      <w:rFonts w:ascii="Georgia" w:hAnsi="Georgia" w:cs="Georgia"/>
      <w:color w:val="000000"/>
      <w:sz w:val="22"/>
      <w:szCs w:val="22"/>
    </w:rPr>
  </w:style>
  <w:style w:type="character" w:customStyle="1" w:styleId="regulieretekstChar">
    <w:name w:val="reguliere tekst Char"/>
    <w:link w:val="regulieretekst"/>
    <w:rsid w:val="00545C19"/>
    <w:rPr>
      <w:rFonts w:ascii="Georgia" w:hAnsi="Georgia" w:cs="Georgia"/>
      <w:color w:val="000000"/>
      <w:sz w:val="22"/>
      <w:szCs w:val="22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17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3E2D3-5B9E-4EBB-8889-377009F1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</TotalTime>
  <Pages>5</Pages>
  <Words>152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cp:lastModifiedBy>jose.gil</cp:lastModifiedBy>
  <cp:revision>65</cp:revision>
  <cp:lastPrinted>2021-03-15T20:47:00Z</cp:lastPrinted>
  <dcterms:created xsi:type="dcterms:W3CDTF">2020-12-04T14:48:00Z</dcterms:created>
  <dcterms:modified xsi:type="dcterms:W3CDTF">2021-04-19T08:57:00Z</dcterms:modified>
</cp:coreProperties>
</file>